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E5A2" w14:textId="39007610" w:rsidR="00400F6E" w:rsidRDefault="00400F6E" w:rsidP="00400F6E">
      <w:pPr>
        <w:pStyle w:val="NormalWeb"/>
        <w:shd w:val="clear" w:color="auto" w:fill="FFFFFF"/>
        <w:spacing w:after="150"/>
        <w:jc w:val="center"/>
        <w:rPr>
          <w:rFonts w:ascii="Trebuchet MS" w:hAnsi="Trebuchet MS" w:cs="Helvetica"/>
          <w:b/>
          <w:bCs/>
          <w:sz w:val="56"/>
          <w:szCs w:val="52"/>
        </w:rPr>
      </w:pPr>
      <w:r>
        <w:rPr>
          <w:rFonts w:ascii="Trebuchet MS" w:hAnsi="Trebuchet MS" w:cs="Helvetica"/>
          <w:b/>
          <w:bCs/>
          <w:noProof/>
          <w:sz w:val="56"/>
          <w:szCs w:val="52"/>
        </w:rPr>
        <w:drawing>
          <wp:inline distT="0" distB="0" distL="0" distR="0" wp14:anchorId="61BE1B67" wp14:editId="2FF18306">
            <wp:extent cx="2066925" cy="1092517"/>
            <wp:effectExtent l="0" t="0" r="0" b="0"/>
            <wp:docPr id="850495460" name="Picture 12" descr="A cartoon of a family in a green c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95460" name="Picture 12" descr="A cartoon of a family in a green ca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424" cy="11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D4873" w14:textId="504504B8" w:rsidR="003C41FD" w:rsidRDefault="00400F6E" w:rsidP="00400F6E">
      <w:pPr>
        <w:pStyle w:val="NormalWeb"/>
        <w:shd w:val="clear" w:color="auto" w:fill="FFFFFF"/>
        <w:spacing w:after="150"/>
        <w:jc w:val="center"/>
        <w:rPr>
          <w:rFonts w:ascii="Trebuchet MS" w:hAnsi="Trebuchet MS" w:cs="Helvetica"/>
          <w:b/>
          <w:bCs/>
          <w:sz w:val="56"/>
          <w:szCs w:val="52"/>
        </w:rPr>
      </w:pPr>
      <w:r>
        <w:rPr>
          <w:rFonts w:ascii="Trebuchet MS" w:hAnsi="Trebuchet MS" w:cs="Helvetica"/>
          <w:b/>
          <w:bCs/>
          <w:sz w:val="56"/>
          <w:szCs w:val="52"/>
        </w:rPr>
        <w:t>Elementary Car Line</w:t>
      </w:r>
    </w:p>
    <w:p w14:paraId="78348731" w14:textId="77777777" w:rsidR="00400F6E" w:rsidRPr="002F4879" w:rsidRDefault="00400F6E" w:rsidP="00400F6E">
      <w:pPr>
        <w:rPr>
          <w:rFonts w:ascii="Trebuchet MS" w:hAnsi="Trebuchet MS"/>
          <w:b/>
        </w:rPr>
      </w:pPr>
      <w:r w:rsidRPr="002F4879">
        <w:rPr>
          <w:rFonts w:ascii="Trebuchet MS" w:hAnsi="Trebuchet MS"/>
          <w:b/>
        </w:rPr>
        <w:t>AM DROP OFF 7:45 AM</w:t>
      </w:r>
      <w:r>
        <w:rPr>
          <w:rFonts w:ascii="Trebuchet MS" w:hAnsi="Trebuchet MS"/>
          <w:b/>
        </w:rPr>
        <w:t>- 8:05 AM</w:t>
      </w:r>
    </w:p>
    <w:p w14:paraId="12335D76" w14:textId="77777777" w:rsidR="00400F6E" w:rsidRPr="001A697F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</w:rPr>
      </w:pPr>
      <w:r w:rsidRPr="002F4879">
        <w:rPr>
          <w:rFonts w:ascii="Trebuchet MS" w:hAnsi="Trebuchet MS"/>
        </w:rPr>
        <w:t xml:space="preserve">Enter the </w:t>
      </w:r>
      <w:r>
        <w:rPr>
          <w:rFonts w:ascii="Trebuchet MS" w:hAnsi="Trebuchet MS"/>
        </w:rPr>
        <w:t>WEST</w:t>
      </w:r>
      <w:r w:rsidRPr="002F4879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ENTRANCE</w:t>
      </w:r>
      <w:r w:rsidRPr="002F4879">
        <w:rPr>
          <w:rFonts w:ascii="Trebuchet MS" w:hAnsi="Trebuchet MS"/>
        </w:rPr>
        <w:t xml:space="preserve"> into the parking lot from Chicory.</w:t>
      </w:r>
      <w:r>
        <w:rPr>
          <w:rFonts w:ascii="Trebuchet MS" w:hAnsi="Trebuchet MS"/>
        </w:rPr>
        <w:t xml:space="preserve"> </w:t>
      </w:r>
      <w:proofErr w:type="gramStart"/>
      <w:r w:rsidRPr="00602BA6">
        <w:rPr>
          <w:rFonts w:ascii="Trebuchet MS" w:hAnsi="Trebuchet MS"/>
          <w:b/>
        </w:rPr>
        <w:t>Form</w:t>
      </w:r>
      <w:proofErr w:type="gramEnd"/>
      <w:r w:rsidRPr="00602BA6">
        <w:rPr>
          <w:rFonts w:ascii="Trebuchet MS" w:hAnsi="Trebuchet MS"/>
          <w:b/>
        </w:rPr>
        <w:t xml:space="preserve"> a single line!</w:t>
      </w:r>
    </w:p>
    <w:p w14:paraId="579538AE" w14:textId="77777777" w:rsidR="00400F6E" w:rsidRPr="002F4879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</w:rPr>
      </w:pPr>
      <w:r w:rsidRPr="002F4879">
        <w:rPr>
          <w:rFonts w:ascii="Trebuchet MS" w:hAnsi="Trebuchet MS"/>
        </w:rPr>
        <w:t xml:space="preserve">Staff will </w:t>
      </w:r>
      <w:r>
        <w:rPr>
          <w:rFonts w:ascii="Trebuchet MS" w:hAnsi="Trebuchet MS"/>
        </w:rPr>
        <w:t>open car doors to let out students.</w:t>
      </w:r>
    </w:p>
    <w:p w14:paraId="12AC49A0" w14:textId="77777777" w:rsidR="00400F6E" w:rsidRPr="00B94798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</w:rPr>
      </w:pPr>
      <w:r>
        <w:rPr>
          <w:rFonts w:ascii="Trebuchet MS" w:hAnsi="Trebuchet MS"/>
        </w:rPr>
        <w:t>ALL students are required to be dropped off via the car line, parents will NOT be allowed to park and walk their children across as this is a safety issue and slows down the drop off procedure.</w:t>
      </w:r>
    </w:p>
    <w:p w14:paraId="76912D81" w14:textId="77777777" w:rsidR="00400F6E" w:rsidRPr="002F4879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Late (after 8:05 AM) students will need to </w:t>
      </w:r>
      <w:proofErr w:type="gramStart"/>
      <w:r>
        <w:rPr>
          <w:rFonts w:ascii="Trebuchet MS" w:hAnsi="Trebuchet MS"/>
        </w:rPr>
        <w:t>be walked</w:t>
      </w:r>
      <w:proofErr w:type="gramEnd"/>
      <w:r>
        <w:rPr>
          <w:rFonts w:ascii="Trebuchet MS" w:hAnsi="Trebuchet MS"/>
        </w:rPr>
        <w:t xml:space="preserve"> into the front entryway to be </w:t>
      </w:r>
      <w:r w:rsidRPr="00AF2BE6">
        <w:rPr>
          <w:rFonts w:ascii="Trebuchet MS" w:hAnsi="Trebuchet MS"/>
          <w:highlight w:val="yellow"/>
        </w:rPr>
        <w:t xml:space="preserve">SIGNED IN PRIOR to </w:t>
      </w:r>
      <w:proofErr w:type="gramStart"/>
      <w:r w:rsidRPr="00AF2BE6">
        <w:rPr>
          <w:rFonts w:ascii="Trebuchet MS" w:hAnsi="Trebuchet MS"/>
          <w:highlight w:val="yellow"/>
        </w:rPr>
        <w:t>entering</w:t>
      </w:r>
      <w:proofErr w:type="gramEnd"/>
      <w:r w:rsidRPr="00AF2BE6">
        <w:rPr>
          <w:rFonts w:ascii="Trebuchet MS" w:hAnsi="Trebuchet MS"/>
          <w:highlight w:val="yellow"/>
        </w:rPr>
        <w:t xml:space="preserve"> the building</w:t>
      </w:r>
      <w:r>
        <w:rPr>
          <w:rFonts w:ascii="Trebuchet MS" w:hAnsi="Trebuchet MS"/>
        </w:rPr>
        <w:t xml:space="preserve">. </w:t>
      </w:r>
    </w:p>
    <w:p w14:paraId="3A8B9869" w14:textId="77777777" w:rsidR="00400F6E" w:rsidRPr="002F4879" w:rsidRDefault="00400F6E" w:rsidP="00400F6E">
      <w:pPr>
        <w:rPr>
          <w:rFonts w:ascii="Trebuchet MS" w:hAnsi="Trebuchet MS"/>
          <w:b/>
        </w:rPr>
      </w:pPr>
      <w:bookmarkStart w:id="0" w:name="_Hlk25217279"/>
      <w:r w:rsidRPr="002F4879">
        <w:rPr>
          <w:rFonts w:ascii="Trebuchet MS" w:hAnsi="Trebuchet MS"/>
          <w:b/>
        </w:rPr>
        <w:t xml:space="preserve">PM PICK UP line up begins </w:t>
      </w:r>
      <w:r w:rsidRPr="002F4879">
        <w:rPr>
          <w:rFonts w:ascii="Trebuchet MS" w:hAnsi="Trebuchet MS"/>
          <w:b/>
          <w:i/>
          <w:u w:val="single"/>
        </w:rPr>
        <w:t>no earlier than 2:45 PM</w:t>
      </w:r>
    </w:p>
    <w:p w14:paraId="1862D960" w14:textId="77777777" w:rsidR="00400F6E" w:rsidRPr="001660BE" w:rsidRDefault="00400F6E" w:rsidP="00400F6E">
      <w:pPr>
        <w:pStyle w:val="ListParagraph"/>
        <w:numPr>
          <w:ilvl w:val="0"/>
          <w:numId w:val="14"/>
        </w:numPr>
        <w:spacing w:after="160" w:line="259" w:lineRule="auto"/>
        <w:rPr>
          <w:rFonts w:ascii="Trebuchet MS" w:hAnsi="Trebuchet MS"/>
        </w:rPr>
      </w:pPr>
      <w:r w:rsidRPr="002F4879">
        <w:rPr>
          <w:rFonts w:ascii="Trebuchet MS" w:hAnsi="Trebuchet MS"/>
        </w:rPr>
        <w:t>Enter the EAST EXIT into the parking lot from Chicory.</w:t>
      </w:r>
      <w:r>
        <w:rPr>
          <w:rFonts w:ascii="Trebuchet MS" w:hAnsi="Trebuchet MS"/>
        </w:rPr>
        <w:t xml:space="preserve"> </w:t>
      </w:r>
      <w:r w:rsidRPr="00B37DBC">
        <w:rPr>
          <w:rFonts w:ascii="Trebuchet MS" w:hAnsi="Trebuchet MS"/>
          <w:highlight w:val="yellow"/>
        </w:rPr>
        <w:t xml:space="preserve">Prior to 2:45 PM, wait to enter the parking lot until a </w:t>
      </w:r>
      <w:r w:rsidRPr="001660BE">
        <w:rPr>
          <w:rFonts w:ascii="Trebuchet MS" w:hAnsi="Trebuchet MS"/>
          <w:b/>
          <w:bCs/>
          <w:i/>
          <w:iCs/>
          <w:highlight w:val="yellow"/>
          <w:u w:val="single"/>
        </w:rPr>
        <w:t>STAFF MEMBER WAVES</w:t>
      </w:r>
      <w:r w:rsidRPr="00B37DBC">
        <w:rPr>
          <w:rFonts w:ascii="Trebuchet MS" w:hAnsi="Trebuchet MS"/>
          <w:highlight w:val="yellow"/>
        </w:rPr>
        <w:t xml:space="preserve"> you in!!</w:t>
      </w:r>
    </w:p>
    <w:p w14:paraId="2339FA90" w14:textId="77777777" w:rsidR="00400F6E" w:rsidRPr="002F4879" w:rsidRDefault="00400F6E" w:rsidP="00400F6E">
      <w:pPr>
        <w:pStyle w:val="ListParagraph"/>
        <w:numPr>
          <w:ilvl w:val="0"/>
          <w:numId w:val="14"/>
        </w:numPr>
        <w:spacing w:after="160" w:line="259" w:lineRule="auto"/>
        <w:rPr>
          <w:rFonts w:ascii="Trebuchet MS" w:hAnsi="Trebuchet MS"/>
        </w:rPr>
      </w:pPr>
      <w:r w:rsidRPr="002F4879">
        <w:rPr>
          <w:rFonts w:ascii="Trebuchet MS" w:hAnsi="Trebuchet MS"/>
        </w:rPr>
        <w:t>We are snaking through the parking lot (</w:t>
      </w:r>
      <w:r w:rsidRPr="002F4879">
        <w:rPr>
          <w:rFonts w:ascii="Trebuchet MS" w:hAnsi="Trebuchet MS"/>
          <w:b/>
        </w:rPr>
        <w:t>follow the cones</w:t>
      </w:r>
      <w:r w:rsidRPr="002F4879">
        <w:rPr>
          <w:rFonts w:ascii="Trebuchet MS" w:hAnsi="Trebuchet MS"/>
        </w:rPr>
        <w:t xml:space="preserve">). </w:t>
      </w:r>
    </w:p>
    <w:p w14:paraId="024E331E" w14:textId="77777777" w:rsidR="00400F6E" w:rsidRPr="002F4879" w:rsidRDefault="00400F6E" w:rsidP="00400F6E">
      <w:pPr>
        <w:pStyle w:val="ListParagraph"/>
        <w:numPr>
          <w:ilvl w:val="1"/>
          <w:numId w:val="13"/>
        </w:numPr>
        <w:spacing w:after="160" w:line="259" w:lineRule="auto"/>
        <w:rPr>
          <w:rFonts w:ascii="Trebuchet MS" w:hAnsi="Trebuchet MS"/>
          <w:b/>
        </w:rPr>
      </w:pPr>
      <w:r w:rsidRPr="002F4879">
        <w:rPr>
          <w:rFonts w:ascii="Trebuchet MS" w:hAnsi="Trebuchet MS"/>
          <w:b/>
        </w:rPr>
        <w:t xml:space="preserve">Once around the </w:t>
      </w:r>
      <w:r>
        <w:rPr>
          <w:rFonts w:ascii="Trebuchet MS" w:hAnsi="Trebuchet MS"/>
          <w:b/>
        </w:rPr>
        <w:t>first</w:t>
      </w:r>
      <w:r w:rsidRPr="002F4879">
        <w:rPr>
          <w:rFonts w:ascii="Trebuchet MS" w:hAnsi="Trebuchet MS"/>
          <w:b/>
        </w:rPr>
        <w:t xml:space="preserve"> corner, you will form 2 lines</w:t>
      </w:r>
      <w:r>
        <w:rPr>
          <w:rFonts w:ascii="Trebuchet MS" w:hAnsi="Trebuchet MS"/>
          <w:b/>
        </w:rPr>
        <w:t xml:space="preserve"> as directed.</w:t>
      </w:r>
    </w:p>
    <w:p w14:paraId="0D0BC059" w14:textId="77777777" w:rsidR="00400F6E" w:rsidRPr="00197533" w:rsidRDefault="00400F6E" w:rsidP="00400F6E">
      <w:pPr>
        <w:pStyle w:val="ListParagraph"/>
        <w:numPr>
          <w:ilvl w:val="1"/>
          <w:numId w:val="13"/>
        </w:numPr>
        <w:spacing w:after="160" w:line="259" w:lineRule="auto"/>
        <w:rPr>
          <w:rFonts w:ascii="Trebuchet MS" w:hAnsi="Trebuchet MS"/>
          <w:b/>
        </w:rPr>
      </w:pPr>
      <w:r w:rsidRPr="00197533">
        <w:rPr>
          <w:rFonts w:ascii="Trebuchet MS" w:hAnsi="Trebuchet MS"/>
          <w:b/>
        </w:rPr>
        <w:t>There WILL be a line of cars waiting to come into the parking lot on Chicory.</w:t>
      </w:r>
    </w:p>
    <w:p w14:paraId="16DEBD86" w14:textId="77777777" w:rsidR="00400F6E" w:rsidRPr="00197533" w:rsidRDefault="00400F6E" w:rsidP="00400F6E">
      <w:pPr>
        <w:pStyle w:val="ListParagraph"/>
        <w:numPr>
          <w:ilvl w:val="1"/>
          <w:numId w:val="13"/>
        </w:numPr>
        <w:spacing w:after="160" w:line="259" w:lineRule="auto"/>
        <w:rPr>
          <w:rFonts w:ascii="Trebuchet MS" w:hAnsi="Trebuchet MS"/>
          <w:b/>
        </w:rPr>
      </w:pPr>
      <w:r w:rsidRPr="00197533">
        <w:rPr>
          <w:rFonts w:ascii="Trebuchet MS" w:hAnsi="Trebuchet MS"/>
          <w:b/>
        </w:rPr>
        <w:t>DO NOT SKIP the line!!</w:t>
      </w:r>
    </w:p>
    <w:p w14:paraId="7A198812" w14:textId="77777777" w:rsidR="00400F6E" w:rsidRPr="00197533" w:rsidRDefault="00400F6E" w:rsidP="00400F6E">
      <w:pPr>
        <w:pStyle w:val="ListParagraph"/>
        <w:numPr>
          <w:ilvl w:val="1"/>
          <w:numId w:val="13"/>
        </w:numPr>
        <w:spacing w:after="160" w:line="259" w:lineRule="auto"/>
        <w:rPr>
          <w:rFonts w:ascii="Trebuchet MS" w:hAnsi="Trebuchet MS"/>
          <w:b/>
        </w:rPr>
      </w:pPr>
      <w:r w:rsidRPr="00197533">
        <w:rPr>
          <w:rFonts w:ascii="Trebuchet MS" w:hAnsi="Trebuchet MS"/>
          <w:b/>
        </w:rPr>
        <w:t>PLEASE DO NOT BLOCK THE WEST DRIVEWAY ENTRANCE</w:t>
      </w:r>
      <w:r>
        <w:rPr>
          <w:rFonts w:ascii="Trebuchet MS" w:hAnsi="Trebuchet MS"/>
          <w:b/>
        </w:rPr>
        <w:t xml:space="preserve"> FROM THE STREET</w:t>
      </w:r>
      <w:r w:rsidRPr="00197533">
        <w:rPr>
          <w:rFonts w:ascii="Trebuchet MS" w:hAnsi="Trebuchet MS"/>
          <w:b/>
        </w:rPr>
        <w:t>!!</w:t>
      </w:r>
    </w:p>
    <w:p w14:paraId="408619A8" w14:textId="77777777" w:rsidR="00400F6E" w:rsidRPr="002F4879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  <w:b/>
        </w:rPr>
      </w:pPr>
      <w:r w:rsidRPr="00197533">
        <w:rPr>
          <w:rFonts w:ascii="Trebuchet MS" w:hAnsi="Trebuchet MS"/>
          <w:b/>
          <w:u w:val="single"/>
        </w:rPr>
        <w:t>Please display your</w:t>
      </w:r>
      <w:r w:rsidRPr="002F4879">
        <w:rPr>
          <w:rFonts w:ascii="Trebuchet MS" w:hAnsi="Trebuchet MS"/>
          <w:b/>
          <w:u w:val="single"/>
        </w:rPr>
        <w:t xml:space="preserve"> </w:t>
      </w:r>
      <w:r>
        <w:rPr>
          <w:rFonts w:ascii="Trebuchet MS" w:hAnsi="Trebuchet MS"/>
          <w:b/>
          <w:u w:val="single"/>
        </w:rPr>
        <w:t>CARLINE</w:t>
      </w:r>
      <w:r w:rsidRPr="002F4879">
        <w:rPr>
          <w:rFonts w:ascii="Trebuchet MS" w:hAnsi="Trebuchet MS"/>
          <w:b/>
          <w:u w:val="single"/>
        </w:rPr>
        <w:t xml:space="preserve"> folder</w:t>
      </w:r>
      <w:r w:rsidRPr="002F4879">
        <w:rPr>
          <w:rFonts w:ascii="Trebuchet MS" w:hAnsi="Trebuchet MS"/>
          <w:b/>
        </w:rPr>
        <w:t xml:space="preserve"> on your </w:t>
      </w:r>
      <w:r>
        <w:rPr>
          <w:rFonts w:ascii="Trebuchet MS" w:hAnsi="Trebuchet MS"/>
          <w:b/>
        </w:rPr>
        <w:t xml:space="preserve">dash or </w:t>
      </w:r>
      <w:r w:rsidRPr="002F4879">
        <w:rPr>
          <w:rFonts w:ascii="Trebuchet MS" w:hAnsi="Trebuchet MS"/>
          <w:b/>
        </w:rPr>
        <w:t xml:space="preserve">visor so staff can see it to </w:t>
      </w:r>
      <w:r>
        <w:rPr>
          <w:rFonts w:ascii="Trebuchet MS" w:hAnsi="Trebuchet MS"/>
          <w:b/>
        </w:rPr>
        <w:t xml:space="preserve">place </w:t>
      </w:r>
      <w:r w:rsidRPr="002F4879">
        <w:rPr>
          <w:rFonts w:ascii="Trebuchet MS" w:hAnsi="Trebuchet MS"/>
          <w:b/>
        </w:rPr>
        <w:t>students</w:t>
      </w:r>
      <w:r>
        <w:rPr>
          <w:rFonts w:ascii="Trebuchet MS" w:hAnsi="Trebuchet MS"/>
          <w:b/>
        </w:rPr>
        <w:t xml:space="preserve"> in the correct dismissal order and car</w:t>
      </w:r>
      <w:r w:rsidRPr="002F4879">
        <w:rPr>
          <w:rFonts w:ascii="Trebuchet MS" w:hAnsi="Trebuchet MS"/>
          <w:b/>
        </w:rPr>
        <w:t>.</w:t>
      </w:r>
    </w:p>
    <w:p w14:paraId="73930EAE" w14:textId="77777777" w:rsidR="00400F6E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</w:rPr>
      </w:pPr>
      <w:r w:rsidRPr="002F4879">
        <w:rPr>
          <w:rFonts w:ascii="Trebuchet MS" w:hAnsi="Trebuchet MS"/>
        </w:rPr>
        <w:t xml:space="preserve">Once dismissal starts at 3:20, we will be done in </w:t>
      </w:r>
      <w:r>
        <w:rPr>
          <w:rFonts w:ascii="Trebuchet MS" w:hAnsi="Trebuchet MS"/>
        </w:rPr>
        <w:t>20-25</w:t>
      </w:r>
      <w:r w:rsidRPr="002F4879">
        <w:rPr>
          <w:rFonts w:ascii="Trebuchet MS" w:hAnsi="Trebuchet MS"/>
        </w:rPr>
        <w:t xml:space="preserve"> minutes. PLEASE be patient!</w:t>
      </w:r>
    </w:p>
    <w:p w14:paraId="6BA72271" w14:textId="77777777" w:rsidR="00400F6E" w:rsidRPr="002F4879" w:rsidRDefault="00400F6E" w:rsidP="00400F6E">
      <w:pPr>
        <w:pStyle w:val="ListParagraph"/>
        <w:numPr>
          <w:ilvl w:val="0"/>
          <w:numId w:val="13"/>
        </w:numPr>
        <w:spacing w:after="160" w:line="259" w:lineRule="auto"/>
        <w:rPr>
          <w:rFonts w:ascii="Trebuchet MS" w:hAnsi="Trebuchet MS"/>
        </w:rPr>
      </w:pPr>
      <w:r>
        <w:rPr>
          <w:rFonts w:ascii="Trebuchet MS" w:hAnsi="Trebuchet MS"/>
        </w:rPr>
        <w:t>ALL students will be dismissed through the car line for their safety and car line efficiency. Walkups will be directed back to their cars to get into carline.</w:t>
      </w:r>
    </w:p>
    <w:bookmarkEnd w:id="0"/>
    <w:p w14:paraId="05E1455C" w14:textId="77777777" w:rsidR="00400F6E" w:rsidRPr="00761322" w:rsidRDefault="00400F6E" w:rsidP="00400F6E">
      <w:pPr>
        <w:ind w:left="2160" w:hanging="2160"/>
        <w:rPr>
          <w:rFonts w:ascii="Trebuchet MS" w:hAnsi="Trebuchet MS"/>
          <w:b/>
          <w:sz w:val="28"/>
          <w:szCs w:val="28"/>
        </w:rPr>
      </w:pPr>
      <w:r w:rsidRPr="00761322">
        <w:rPr>
          <w:rFonts w:ascii="Trebuchet MS" w:hAnsi="Trebuchet MS"/>
          <w:b/>
          <w:sz w:val="28"/>
          <w:szCs w:val="28"/>
        </w:rPr>
        <w:t xml:space="preserve">Elementary:  </w:t>
      </w:r>
      <w:r w:rsidRPr="00761322">
        <w:rPr>
          <w:rFonts w:ascii="Trebuchet MS" w:hAnsi="Trebuchet MS"/>
          <w:b/>
          <w:sz w:val="28"/>
          <w:szCs w:val="28"/>
        </w:rPr>
        <w:tab/>
        <w:t>Dismissal is at 3:20 PM</w:t>
      </w:r>
      <w:r w:rsidRPr="00761322">
        <w:rPr>
          <w:rFonts w:ascii="Trebuchet MS" w:hAnsi="Trebuchet MS"/>
          <w:b/>
          <w:sz w:val="28"/>
          <w:szCs w:val="28"/>
        </w:rPr>
        <w:br/>
        <w:t>Late pick up charge begins at 3:</w:t>
      </w:r>
      <w:r>
        <w:rPr>
          <w:rFonts w:ascii="Trebuchet MS" w:hAnsi="Trebuchet MS"/>
          <w:b/>
          <w:sz w:val="28"/>
          <w:szCs w:val="28"/>
        </w:rPr>
        <w:t>50</w:t>
      </w:r>
      <w:r w:rsidRPr="00761322">
        <w:rPr>
          <w:rFonts w:ascii="Trebuchet MS" w:hAnsi="Trebuchet MS"/>
          <w:b/>
          <w:sz w:val="28"/>
          <w:szCs w:val="28"/>
        </w:rPr>
        <w:t xml:space="preserve"> PM</w:t>
      </w:r>
    </w:p>
    <w:p w14:paraId="1DEE1BD0" w14:textId="021A080D" w:rsidR="00400F6E" w:rsidRPr="00400F6E" w:rsidRDefault="00400F6E" w:rsidP="00400F6E">
      <w:pPr>
        <w:rPr>
          <w:rFonts w:ascii="Trebuchet MS" w:hAnsi="Trebuchet MS"/>
          <w:b/>
          <w:sz w:val="24"/>
          <w:szCs w:val="20"/>
          <w:u w:val="single"/>
        </w:rPr>
      </w:pPr>
      <w:r w:rsidRPr="00400F6E">
        <w:rPr>
          <w:rFonts w:ascii="Trebuchet MS" w:hAnsi="Trebuchet MS"/>
          <w:b/>
          <w:sz w:val="24"/>
          <w:szCs w:val="20"/>
          <w:u w:val="single"/>
        </w:rPr>
        <w:t>Etiquette</w:t>
      </w:r>
    </w:p>
    <w:p w14:paraId="6CEBFC70" w14:textId="77777777" w:rsidR="00400F6E" w:rsidRPr="00AB3B56" w:rsidRDefault="00400F6E" w:rsidP="00400F6E">
      <w:pPr>
        <w:pStyle w:val="ListParagraph"/>
        <w:numPr>
          <w:ilvl w:val="0"/>
          <w:numId w:val="15"/>
        </w:numPr>
        <w:spacing w:after="160" w:line="259" w:lineRule="auto"/>
        <w:rPr>
          <w:rFonts w:ascii="Trebuchet MS" w:hAnsi="Trebuchet MS"/>
          <w:highlight w:val="yellow"/>
        </w:rPr>
      </w:pPr>
      <w:r w:rsidRPr="00AB3B56">
        <w:rPr>
          <w:rFonts w:ascii="Trebuchet MS" w:hAnsi="Trebuchet MS"/>
          <w:highlight w:val="yellow"/>
        </w:rPr>
        <w:t>NO SMOKING/VAPING ON SCHOOL PROPERTY (</w:t>
      </w:r>
      <w:r w:rsidRPr="009258E4">
        <w:rPr>
          <w:rFonts w:ascii="Trebuchet MS" w:hAnsi="Trebuchet MS"/>
          <w:b/>
          <w:bCs/>
          <w:highlight w:val="yellow"/>
          <w:u w:val="single"/>
        </w:rPr>
        <w:t>EVEN WHILE IN YOUR CAR</w:t>
      </w:r>
      <w:r w:rsidRPr="00AB3B56">
        <w:rPr>
          <w:rFonts w:ascii="Trebuchet MS" w:hAnsi="Trebuchet MS"/>
          <w:highlight w:val="yellow"/>
        </w:rPr>
        <w:t>)</w:t>
      </w:r>
    </w:p>
    <w:p w14:paraId="3440538B" w14:textId="77777777" w:rsidR="00400F6E" w:rsidRPr="006764EA" w:rsidRDefault="00400F6E" w:rsidP="00400F6E">
      <w:pPr>
        <w:pStyle w:val="ListParagraph"/>
        <w:numPr>
          <w:ilvl w:val="0"/>
          <w:numId w:val="15"/>
        </w:numPr>
        <w:spacing w:after="160" w:line="259" w:lineRule="auto"/>
        <w:rPr>
          <w:rFonts w:ascii="Trebuchet MS" w:hAnsi="Trebuchet MS"/>
        </w:rPr>
      </w:pPr>
      <w:r w:rsidRPr="006764EA">
        <w:rPr>
          <w:rFonts w:ascii="Trebuchet MS" w:hAnsi="Trebuchet MS"/>
          <w:b/>
          <w:i/>
          <w:u w:val="single"/>
        </w:rPr>
        <w:t>DO NOT PASS</w:t>
      </w:r>
      <w:r w:rsidRPr="006764EA">
        <w:rPr>
          <w:rFonts w:ascii="Trebuchet MS" w:hAnsi="Trebuchet MS"/>
        </w:rPr>
        <w:t xml:space="preserve"> OTHER CARS IN CAR LINE UNLESS DIRECTED BY A STAFF MEMBER AT PICK UP </w:t>
      </w:r>
      <w:r w:rsidRPr="006764EA">
        <w:rPr>
          <w:rFonts w:ascii="Trebuchet MS" w:hAnsi="Trebuchet MS"/>
          <w:b/>
          <w:i/>
          <w:u w:val="single"/>
        </w:rPr>
        <w:t>OR</w:t>
      </w:r>
      <w:r w:rsidRPr="006764EA">
        <w:rPr>
          <w:rFonts w:ascii="Trebuchet MS" w:hAnsi="Trebuchet MS"/>
        </w:rPr>
        <w:t xml:space="preserve"> DROP OFF</w:t>
      </w:r>
    </w:p>
    <w:p w14:paraId="22D1C2E8" w14:textId="77777777" w:rsidR="00400F6E" w:rsidRPr="006764EA" w:rsidRDefault="00400F6E" w:rsidP="00400F6E">
      <w:pPr>
        <w:pStyle w:val="ListParagraph"/>
        <w:numPr>
          <w:ilvl w:val="0"/>
          <w:numId w:val="15"/>
        </w:numPr>
        <w:spacing w:after="160" w:line="259" w:lineRule="auto"/>
        <w:rPr>
          <w:rFonts w:ascii="Trebuchet MS" w:hAnsi="Trebuchet MS"/>
        </w:rPr>
      </w:pPr>
      <w:r w:rsidRPr="006764EA">
        <w:rPr>
          <w:rFonts w:ascii="Trebuchet MS" w:hAnsi="Trebuchet MS"/>
        </w:rPr>
        <w:t>REMEMBER TO BE AWARE OF STREET &amp; LOT TRAFFIC WHEN ENTERING &amp; EXITING THE PARKING LOT</w:t>
      </w:r>
    </w:p>
    <w:p w14:paraId="642EF5BA" w14:textId="77777777" w:rsidR="00400F6E" w:rsidRPr="006764EA" w:rsidRDefault="00400F6E" w:rsidP="00400F6E">
      <w:pPr>
        <w:pStyle w:val="ListParagraph"/>
        <w:numPr>
          <w:ilvl w:val="0"/>
          <w:numId w:val="15"/>
        </w:numPr>
        <w:spacing w:after="160" w:line="259" w:lineRule="auto"/>
        <w:rPr>
          <w:rFonts w:ascii="Trebuchet MS" w:hAnsi="Trebuchet MS"/>
        </w:rPr>
      </w:pPr>
      <w:r w:rsidRPr="006764EA">
        <w:rPr>
          <w:rFonts w:ascii="Trebuchet MS" w:hAnsi="Trebuchet MS"/>
        </w:rPr>
        <w:t>NO FOUL LANGUAGE/GESTURES TO STAFF OR OTHER DRIVERS</w:t>
      </w:r>
    </w:p>
    <w:p w14:paraId="17043735" w14:textId="13DB89BA" w:rsidR="00400F6E" w:rsidRPr="00400F6E" w:rsidRDefault="00400F6E" w:rsidP="00400F6E">
      <w:pPr>
        <w:rPr>
          <w:rFonts w:ascii="Trebuchet MS" w:hAnsi="Trebuchet MS" w:cs="Helvetica"/>
          <w:b/>
          <w:bCs/>
          <w:sz w:val="56"/>
          <w:szCs w:val="52"/>
        </w:rPr>
      </w:pPr>
      <w:r w:rsidRPr="006764EA">
        <w:rPr>
          <w:rFonts w:ascii="Trebuchet MS" w:hAnsi="Trebuchet MS"/>
        </w:rPr>
        <w:t xml:space="preserve">PLEASE LET </w:t>
      </w:r>
      <w:r w:rsidRPr="006764EA">
        <w:rPr>
          <w:rFonts w:ascii="Trebuchet MS" w:hAnsi="Trebuchet MS"/>
          <w:b/>
          <w:i/>
          <w:u w:val="single"/>
        </w:rPr>
        <w:t>ALL</w:t>
      </w:r>
      <w:r w:rsidRPr="006764EA">
        <w:rPr>
          <w:rFonts w:ascii="Trebuchet MS" w:hAnsi="Trebuchet MS"/>
        </w:rPr>
        <w:t xml:space="preserve"> PICKUP PEOPLE KNOW THESE EXPECTATIONS OF CAR LINE ETIQUETTE</w:t>
      </w:r>
    </w:p>
    <w:sectPr w:rsidR="00400F6E" w:rsidRPr="00400F6E" w:rsidSect="00400F6E">
      <w:footerReference w:type="default" r:id="rId12"/>
      <w:headerReference w:type="first" r:id="rId13"/>
      <w:footerReference w:type="first" r:id="rId14"/>
      <w:pgSz w:w="12240" w:h="15840" w:code="1"/>
      <w:pgMar w:top="720" w:right="1440" w:bottom="1728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7AD70" w14:textId="77777777" w:rsidR="00A718D7" w:rsidRDefault="00A718D7">
      <w:pPr>
        <w:spacing w:after="0" w:line="240" w:lineRule="auto"/>
      </w:pPr>
      <w:r>
        <w:separator/>
      </w:r>
    </w:p>
    <w:p w14:paraId="427562CD" w14:textId="77777777" w:rsidR="00A718D7" w:rsidRDefault="00A718D7"/>
  </w:endnote>
  <w:endnote w:type="continuationSeparator" w:id="0">
    <w:p w14:paraId="6639B4F3" w14:textId="77777777" w:rsidR="00A718D7" w:rsidRDefault="00A718D7">
      <w:pPr>
        <w:spacing w:after="0" w:line="240" w:lineRule="auto"/>
      </w:pPr>
      <w:r>
        <w:continuationSeparator/>
      </w:r>
    </w:p>
    <w:p w14:paraId="4EDFBA53" w14:textId="77777777" w:rsidR="00A718D7" w:rsidRDefault="00A71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35DD" w14:textId="77777777" w:rsidR="00E5646A" w:rsidRDefault="00A5578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4925301" wp14:editId="5D03B60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88910" cy="3954649"/>
              <wp:effectExtent l="0" t="0" r="0" b="1270"/>
              <wp:wrapNone/>
              <wp:docPr id="12" name="Group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8910" cy="3954649"/>
                        <a:chOff x="114300" y="-9525"/>
                        <a:chExt cx="7788910" cy="3954649"/>
                      </a:xfrm>
                    </wpg:grpSpPr>
                    <wps:wsp>
                      <wps:cNvPr id="5" name="Freeform 54">
                        <a:extLst>
                          <a:ext uri="{FF2B5EF4-FFF2-40B4-BE49-F238E27FC236}">
                            <a16:creationId xmlns:a16="http://schemas.microsoft.com/office/drawing/2014/main" id="{9FC139B6-5636-4A3B-AC63-720C57A63025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>
                          <a:off x="114300" y="22093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0 h 260"/>
                            <a:gd name="T4" fmla="*/ 455 w 455"/>
                            <a:gd name="T5" fmla="*/ 0 h 260"/>
                            <a:gd name="T6" fmla="*/ 0 w 455"/>
                            <a:gd name="T7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55">
                        <a:extLst>
                          <a:ext uri="{FF2B5EF4-FFF2-40B4-BE49-F238E27FC236}">
                            <a16:creationId xmlns:a16="http://schemas.microsoft.com/office/drawing/2014/main" id="{18A460A0-9935-4F4B-A301-2E05CF0E80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>
                          <a:off x="123825" y="-9525"/>
                          <a:ext cx="7779385" cy="3923030"/>
                        </a:xfrm>
                        <a:custGeom>
                          <a:avLst/>
                          <a:gdLst>
                            <a:gd name="T0" fmla="*/ 0 w 455"/>
                            <a:gd name="T1" fmla="*/ 260 h 260"/>
                            <a:gd name="T2" fmla="*/ 0 w 455"/>
                            <a:gd name="T3" fmla="*/ 255 h 260"/>
                            <a:gd name="T4" fmla="*/ 255 w 455"/>
                            <a:gd name="T5" fmla="*/ 0 h 260"/>
                            <a:gd name="T6" fmla="*/ 455 w 455"/>
                            <a:gd name="T7" fmla="*/ 0 h 260"/>
                            <a:gd name="T8" fmla="*/ 0 w 455"/>
                            <a:gd name="T9" fmla="*/ 260 h 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5" h="260">
                              <a:moveTo>
                                <a:pt x="0" y="260"/>
                              </a:moveTo>
                              <a:cubicBezTo>
                                <a:pt x="0" y="255"/>
                                <a:pt x="0" y="255"/>
                                <a:pt x="0" y="255"/>
                              </a:cubicBezTo>
                              <a:cubicBezTo>
                                <a:pt x="0" y="114"/>
                                <a:pt x="114" y="0"/>
                                <a:pt x="255" y="0"/>
                              </a:cubicBezTo>
                              <a:cubicBezTo>
                                <a:pt x="455" y="0"/>
                                <a:pt x="455" y="0"/>
                                <a:pt x="455" y="0"/>
                              </a:cubicBezTo>
                              <a:cubicBezTo>
                                <a:pt x="14" y="0"/>
                                <a:pt x="0" y="260"/>
                                <a:pt x="0" y="26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: Shape 14">
                        <a:extLst>
                          <a:ext uri="{FF2B5EF4-FFF2-40B4-BE49-F238E27FC236}">
                            <a16:creationId xmlns:a16="http://schemas.microsoft.com/office/drawing/2014/main" id="{D57537D0-64E0-4E7C-98BF-EEDCE612E362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>
                          <a:off x="114300" y="2581144"/>
                          <a:ext cx="7779385" cy="1363980"/>
                        </a:xfrm>
                        <a:custGeom>
                          <a:avLst/>
                          <a:gdLst>
                            <a:gd name="connsiteX0" fmla="*/ 7779656 w 7779656"/>
                            <a:gd name="connsiteY0" fmla="*/ 1364203 h 1364203"/>
                            <a:gd name="connsiteX1" fmla="*/ 0 w 7779656"/>
                            <a:gd name="connsiteY1" fmla="*/ 0 h 1364203"/>
                            <a:gd name="connsiteX2" fmla="*/ 7779656 w 7779656"/>
                            <a:gd name="connsiteY2" fmla="*/ 0 h 13642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7779656" h="1364203">
                              <a:moveTo>
                                <a:pt x="7779656" y="1364203"/>
                              </a:moveTo>
                              <a:lnTo>
                                <a:pt x="0" y="0"/>
                              </a:lnTo>
                              <a:lnTo>
                                <a:pt x="7779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C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39000</wp14:pctHeight>
              </wp14:sizeRelV>
            </wp:anchor>
          </w:drawing>
        </mc:Choice>
        <mc:Fallback>
          <w:pict>
            <v:group w14:anchorId="6BC986CE" id="Group 12" o:spid="_x0000_s1026" alt="&quot;&quot;" style="position:absolute;margin-left:0;margin-top:0;width:613.3pt;height:311.4pt;z-index:251669504;mso-width-percent:1000;mso-height-percent:390;mso-position-horizontal:center;mso-position-horizontal-relative:page;mso-position-vertical:bottom;mso-position-vertical-relative:page;mso-width-percent:1000;mso-height-percent:390" coordorigin="1143,-95" coordsize="77889,39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">
              <v:shape id="Freeform 54" o:spid="_x0000_s1027" style="position:absolute;left:1143;top:220;width:77793;height:39231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" path="m,260c,,,,,,455,,455,,455,,14,,,260,,260xe" fillcolor="#002060" stroked="f">
                <v:path arrowok="t" o:connecttype="custom" o:connectlocs="0,3923030;0,0;7779385,0;0,3923030" o:connectangles="0,0,0,0"/>
              </v:shape>
              <v:shape id="Freeform 55" o:spid="_x0000_s1028" style="position:absolute;left:1238;top:-95;width:77794;height:39230;rotation:180;visibility:visible;mso-wrap-style:square;v-text-anchor:top" coordsize="45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" path="m,260v,-5,,-5,,-5c,114,114,,255,,455,,455,,455,,14,,,260,,260xe" fillcolor="#d8d8d8 [2729]" stroked="f">
                <v:path arrowok="t" o:connecttype="custom" o:connectlocs="0,3923030;0,3847587;4359875,0;7779385,0;0,3923030" o:connectangles="0,0,0,0,0"/>
              </v:shape>
              <v:shape id="Freeform: Shape 14" o:spid="_x0000_s1029" style="position:absolute;left:1143;top:25811;width:77793;height:13640;rotation:180;visibility:visible;mso-wrap-style:square;v-text-anchor:top" coordsize="7779656,136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" path="m7779656,1364203l,,7779656,r,1364203xe" fillcolor="#006c31" stroked="f">
                <v:path arrowok="t" o:connecttype="custom" o:connectlocs="7779385,1363980;0,0;7779385,0" o:connectangles="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38B6" w14:textId="77777777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E0A1" w14:textId="77777777" w:rsidR="00A718D7" w:rsidRDefault="00A718D7">
      <w:pPr>
        <w:spacing w:after="0" w:line="240" w:lineRule="auto"/>
      </w:pPr>
      <w:r>
        <w:separator/>
      </w:r>
    </w:p>
    <w:p w14:paraId="6FA454C8" w14:textId="77777777" w:rsidR="00A718D7" w:rsidRDefault="00A718D7"/>
  </w:footnote>
  <w:footnote w:type="continuationSeparator" w:id="0">
    <w:p w14:paraId="7CE0E0EA" w14:textId="77777777" w:rsidR="00A718D7" w:rsidRDefault="00A718D7">
      <w:pPr>
        <w:spacing w:after="0" w:line="240" w:lineRule="auto"/>
      </w:pPr>
      <w:r>
        <w:continuationSeparator/>
      </w:r>
    </w:p>
    <w:p w14:paraId="5A21703C" w14:textId="77777777" w:rsidR="00A718D7" w:rsidRDefault="00A718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0FDB" w14:textId="77777777" w:rsidR="009468D3" w:rsidRDefault="00CB080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0831D6F" wp14:editId="210D117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82130" cy="10065662"/>
              <wp:effectExtent l="0" t="0" r="0" b="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2130" cy="10065662"/>
                        <a:chOff x="0" y="0"/>
                        <a:chExt cx="7782130" cy="10065662"/>
                      </a:xfrm>
                    </wpg:grpSpPr>
                    <wps:wsp>
                      <wps:cNvPr id="25" name="Freeform 6">
                        <a:extLst>
                          <a:ext uri="{FF2B5EF4-FFF2-40B4-BE49-F238E27FC236}">
                            <a16:creationId xmlns:a16="http://schemas.microsoft.com/office/drawing/2014/main" id="{E2A30194-531F-40AF-B3D6-C43C37C2FAE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3720166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: Shape 21">
                        <a:extLst>
                          <a:ext uri="{FF2B5EF4-FFF2-40B4-BE49-F238E27FC236}">
                            <a16:creationId xmlns:a16="http://schemas.microsoft.com/office/drawing/2014/main" id="{DEAA1C26-A75A-44F2-AF8D-55EE31068248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438150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3">
                        <a:extLst>
                          <a:ext uri="{FF2B5EF4-FFF2-40B4-BE49-F238E27FC236}">
                            <a16:creationId xmlns:a16="http://schemas.microsoft.com/office/drawing/2014/main" id="{B3DDBD76-40DF-4C6F-8415-E3324995852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 rot="10800000" flipH="1">
                          <a:off x="0" y="57150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31">
                        <a:extLst>
                          <a:ext uri="{FF2B5EF4-FFF2-40B4-BE49-F238E27FC236}">
                            <a16:creationId xmlns:a16="http://schemas.microsoft.com/office/drawing/2014/main" id="{85934EAF-C090-4ECE-BA30-C286CF13EC96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30">
                        <a:extLst>
                          <a:ext uri="{FF2B5EF4-FFF2-40B4-BE49-F238E27FC236}">
                            <a16:creationId xmlns:a16="http://schemas.microsoft.com/office/drawing/2014/main" id="{188829FE-D1A8-4A42-84D6-48674A0E873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Freeform 8">
                        <a:extLst>
                          <a:ext uri="{FF2B5EF4-FFF2-40B4-BE49-F238E27FC236}">
                            <a16:creationId xmlns:a16="http://schemas.microsoft.com/office/drawing/2014/main" id="{FE4965F3-DC46-457F-9EAA-C83DDE9CCAA7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: Shape 29">
                        <a:extLst>
                          <a:ext uri="{FF2B5EF4-FFF2-40B4-BE49-F238E27FC236}">
                            <a16:creationId xmlns:a16="http://schemas.microsoft.com/office/drawing/2014/main" id="{B4B72E4A-CB21-4B94-A9B0-66F2CF596AB0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Freeform 8">
                        <a:extLst>
                          <a:ext uri="{FF2B5EF4-FFF2-40B4-BE49-F238E27FC236}">
                            <a16:creationId xmlns:a16="http://schemas.microsoft.com/office/drawing/2014/main" id="{787FA449-BBCA-47E9-AA13-F58F5301332D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A382568" id="Group 1" o:spid="_x0000_s1026" alt="&quot;&quot;" style="position:absolute;margin-left:0;margin-top:0;width:612.75pt;height:792.55pt;z-index:251664384;mso-width-percent:1000;mso-height-percent:1000;mso-position-horizontal:center;mso-position-horizontal-relative:page;mso-position-vertical:center;mso-position-vertical-relative:page;mso-width-percent:1000;mso-height-percent:1000" coordsize="77821,100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">
              <v:shape id="Freeform 6" o:spid="_x0000_s1027" style="position:absolute;width:77724;height:37201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" path="m,c,453,,453,,453,23,401,52,353,87,310v7,-9,14,-17,21,-26c116,275,125,266,133,258,248,143,406,72,581,72v291,,291,,291,c872,,872,,872,l,xe" fillcolor="#ffd966 [3205]" stroked="f">
                <v:path arrowok="t" o:connecttype="custom" o:connectlocs="0,0;0,3720166;775457,2545809;962637,2332290;1185469,2118770;5178629,591285;7772400,591285;7772400,0;0,0" o:connectangles="0,0,0,0,0,0,0,0,0"/>
              </v:shape>
              <v:shape id="Freeform: Shape 21" o:spid="_x0000_s1028" style="position:absolute;top:4381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" path="m1628881,1895780v87616,-8437,154313,-121744,71851,-198888c415301,414363,93943,93731,13603,13572l,,,329116r19162,24174c1506705,1831895,1506705,1831895,1506705,1831895v12935,12857,19403,25715,32338,32143c1568147,1889753,1599676,1898593,1628881,1895780xe" fillcolor="white [3208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reeform: Shape 23" o:spid="_x0000_s1029" style="position:absolute;top:571;width:24621;height:26852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#85cdc1 [3206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reeform: Shape 31" o:spid="_x0000_s1030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" path="m1070039,r,950237l,950237,1070039,xe" fillcolor="#ffd966 [3205]" stroked="f">
                <v:path arrowok="t" o:connecttype="custom" o:connectlocs="1070039,0;1070039,950237;0,950237" o:connectangles="0,0,0"/>
              </v:shape>
              <v:shape id="Freeform: Shape 30" o:spid="_x0000_s1031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" path="m1991837,r,238843l1991837,829191,925407,1776225,,1776225,1991837,xe" fillcolor="#85cdc1 [3206]" stroked="f">
                <v:path arrowok="t" o:connecttype="custom" o:connectlocs="1991837,0;1991837,238843;1991837,829191;925407,1776225;0,1776225" o:connectangles="0,0,0,0,0"/>
              </v:shape>
              <v:shape id="Freeform 8" o:spid="_x0000_s1032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" path="m11,182c193,,193,,193,v1,,1,,1,c194,30,194,30,194,30v,1,,2,,3c193,35,192,37,190,39,32,197,32,197,32,197v-1,2,-2,3,-4,4c16,212,,194,11,182xe" fillcolor="#3b3838 [3207]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3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white [3209]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4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" path="m11,182c193,,193,,193,v1,,1,,1,c194,30,194,30,194,30v,1,,2,,3c193,35,192,37,190,39,32,197,32,197,32,197v-1,2,-2,3,-4,4c16,212,,194,11,182xe" fillcolor="#4b1919 [3204]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6002F4"/>
    <w:multiLevelType w:val="hybridMultilevel"/>
    <w:tmpl w:val="81869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25BAC"/>
    <w:multiLevelType w:val="hybridMultilevel"/>
    <w:tmpl w:val="64684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40489"/>
    <w:multiLevelType w:val="multilevel"/>
    <w:tmpl w:val="7CBE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BC06BD"/>
    <w:multiLevelType w:val="hybridMultilevel"/>
    <w:tmpl w:val="1310B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C1800"/>
    <w:multiLevelType w:val="hybridMultilevel"/>
    <w:tmpl w:val="993C1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806048">
    <w:abstractNumId w:val="9"/>
  </w:num>
  <w:num w:numId="2" w16cid:durableId="2023779724">
    <w:abstractNumId w:val="7"/>
  </w:num>
  <w:num w:numId="3" w16cid:durableId="1288929157">
    <w:abstractNumId w:val="6"/>
  </w:num>
  <w:num w:numId="4" w16cid:durableId="178617044">
    <w:abstractNumId w:val="5"/>
  </w:num>
  <w:num w:numId="5" w16cid:durableId="1541437088">
    <w:abstractNumId w:val="4"/>
  </w:num>
  <w:num w:numId="6" w16cid:durableId="886717944">
    <w:abstractNumId w:val="8"/>
  </w:num>
  <w:num w:numId="7" w16cid:durableId="809056277">
    <w:abstractNumId w:val="3"/>
  </w:num>
  <w:num w:numId="8" w16cid:durableId="1618639414">
    <w:abstractNumId w:val="2"/>
  </w:num>
  <w:num w:numId="9" w16cid:durableId="342054897">
    <w:abstractNumId w:val="1"/>
  </w:num>
  <w:num w:numId="10" w16cid:durableId="940138875">
    <w:abstractNumId w:val="0"/>
  </w:num>
  <w:num w:numId="11" w16cid:durableId="1621690733">
    <w:abstractNumId w:val="12"/>
  </w:num>
  <w:num w:numId="12" w16cid:durableId="326909052">
    <w:abstractNumId w:val="10"/>
  </w:num>
  <w:num w:numId="13" w16cid:durableId="1817379491">
    <w:abstractNumId w:val="11"/>
  </w:num>
  <w:num w:numId="14" w16cid:durableId="1140148522">
    <w:abstractNumId w:val="13"/>
  </w:num>
  <w:num w:numId="15" w16cid:durableId="17156189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D7"/>
    <w:rsid w:val="000115CE"/>
    <w:rsid w:val="000828F4"/>
    <w:rsid w:val="000F1B5C"/>
    <w:rsid w:val="000F51EC"/>
    <w:rsid w:val="000F7122"/>
    <w:rsid w:val="00114A27"/>
    <w:rsid w:val="00121DFC"/>
    <w:rsid w:val="001B4EEF"/>
    <w:rsid w:val="001B689C"/>
    <w:rsid w:val="00200635"/>
    <w:rsid w:val="00254E0D"/>
    <w:rsid w:val="003151AD"/>
    <w:rsid w:val="0038000D"/>
    <w:rsid w:val="00385ACF"/>
    <w:rsid w:val="003C41FD"/>
    <w:rsid w:val="00400F6E"/>
    <w:rsid w:val="00422757"/>
    <w:rsid w:val="00436E03"/>
    <w:rsid w:val="00475D96"/>
    <w:rsid w:val="00477474"/>
    <w:rsid w:val="00480B7F"/>
    <w:rsid w:val="004A1893"/>
    <w:rsid w:val="004C4A44"/>
    <w:rsid w:val="005125BB"/>
    <w:rsid w:val="00524F71"/>
    <w:rsid w:val="005264AB"/>
    <w:rsid w:val="00537F9C"/>
    <w:rsid w:val="0055629A"/>
    <w:rsid w:val="00572222"/>
    <w:rsid w:val="005B5AF3"/>
    <w:rsid w:val="005D3DA6"/>
    <w:rsid w:val="00612037"/>
    <w:rsid w:val="00616566"/>
    <w:rsid w:val="00642E91"/>
    <w:rsid w:val="006F066D"/>
    <w:rsid w:val="00744EA9"/>
    <w:rsid w:val="00752FC4"/>
    <w:rsid w:val="00757E9C"/>
    <w:rsid w:val="007B4C91"/>
    <w:rsid w:val="007D70F7"/>
    <w:rsid w:val="00830C5F"/>
    <w:rsid w:val="00834A33"/>
    <w:rsid w:val="00896EE1"/>
    <w:rsid w:val="008C1482"/>
    <w:rsid w:val="008C2737"/>
    <w:rsid w:val="008D0AA7"/>
    <w:rsid w:val="0090401D"/>
    <w:rsid w:val="00912A0A"/>
    <w:rsid w:val="009468D3"/>
    <w:rsid w:val="00A17117"/>
    <w:rsid w:val="00A5578C"/>
    <w:rsid w:val="00A70B92"/>
    <w:rsid w:val="00A718D7"/>
    <w:rsid w:val="00A763AE"/>
    <w:rsid w:val="00AA0E8C"/>
    <w:rsid w:val="00AA2403"/>
    <w:rsid w:val="00AC1A6E"/>
    <w:rsid w:val="00B40F1A"/>
    <w:rsid w:val="00B63133"/>
    <w:rsid w:val="00BC0F0A"/>
    <w:rsid w:val="00C11980"/>
    <w:rsid w:val="00C37964"/>
    <w:rsid w:val="00C83A58"/>
    <w:rsid w:val="00CB0809"/>
    <w:rsid w:val="00CF46CA"/>
    <w:rsid w:val="00D04123"/>
    <w:rsid w:val="00D06525"/>
    <w:rsid w:val="00D149F1"/>
    <w:rsid w:val="00D36106"/>
    <w:rsid w:val="00D95E72"/>
    <w:rsid w:val="00DC7840"/>
    <w:rsid w:val="00DE4405"/>
    <w:rsid w:val="00E07DA5"/>
    <w:rsid w:val="00E10E4B"/>
    <w:rsid w:val="00E5646A"/>
    <w:rsid w:val="00F71D73"/>
    <w:rsid w:val="00F763B1"/>
    <w:rsid w:val="00FA390E"/>
    <w:rsid w:val="00FA402E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F72EC"/>
  <w15:chartTrackingRefBased/>
  <w15:docId w15:val="{61674D45-216D-4D02-8891-71751D6B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F1A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8600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50C0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812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812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0C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0C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B38600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54E0D"/>
    <w:rPr>
      <w:rFonts w:asciiTheme="majorHAnsi" w:hAnsiTheme="majorHAnsi"/>
      <w:color w:val="B38600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BFBFBF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8C2737"/>
    <w:pPr>
      <w:spacing w:after="0"/>
      <w:jc w:val="right"/>
    </w:pPr>
    <w:rPr>
      <w:sz w:val="2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616566"/>
    <w:pPr>
      <w:spacing w:before="960" w:after="960"/>
    </w:pPr>
  </w:style>
  <w:style w:type="character" w:customStyle="1" w:styleId="DateChar">
    <w:name w:val="Date Char"/>
    <w:basedOn w:val="DefaultParagraphFont"/>
    <w:link w:val="Date"/>
    <w:uiPriority w:val="4"/>
    <w:rsid w:val="00616566"/>
    <w:rPr>
      <w:color w:val="auto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B38600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4B1919" w:themeColor="accent1" w:frame="1"/>
        <w:left w:val="single" w:sz="2" w:space="10" w:color="4B1919" w:themeColor="accent1" w:frame="1"/>
        <w:bottom w:val="single" w:sz="2" w:space="10" w:color="4B1919" w:themeColor="accent1" w:frame="1"/>
        <w:right w:val="single" w:sz="2" w:space="10" w:color="4B1919" w:themeColor="accent1" w:frame="1"/>
      </w:pBdr>
      <w:ind w:left="1152" w:right="1152"/>
    </w:pPr>
    <w:rPr>
      <w:rFonts w:eastAsiaTheme="minorEastAsia"/>
      <w:i/>
      <w:iCs/>
      <w:color w:val="381212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000000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C1C1" w:themeFill="accent1" w:themeFillTint="33"/>
    </w:tcPr>
    <w:tblStylePr w:type="firstRow">
      <w:rPr>
        <w:b/>
        <w:bCs/>
      </w:rPr>
      <w:tblPr/>
      <w:tcPr>
        <w:shd w:val="clear" w:color="auto" w:fill="D6848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848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812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81212" w:themeFill="accent1" w:themeFillShade="BF"/>
      </w:tcPr>
    </w:tblStylePr>
    <w:tblStylePr w:type="band1Vert">
      <w:tblPr/>
      <w:tcPr>
        <w:shd w:val="clear" w:color="auto" w:fill="CC6565" w:themeFill="accent1" w:themeFillTint="7F"/>
      </w:tcPr>
    </w:tblStylePr>
    <w:tblStylePr w:type="band1Horz">
      <w:tblPr/>
      <w:tcPr>
        <w:shd w:val="clear" w:color="auto" w:fill="CC656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E0" w:themeFill="accent2" w:themeFillTint="33"/>
    </w:tcPr>
    <w:tblStylePr w:type="firstRow">
      <w:rPr>
        <w:b/>
        <w:bCs/>
      </w:rPr>
      <w:tblPr/>
      <w:tcPr>
        <w:shd w:val="clear" w:color="auto" w:fill="FFEF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F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C20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C20C" w:themeFill="accent2" w:themeFillShade="BF"/>
      </w:tcPr>
    </w:tblStylePr>
    <w:tblStylePr w:type="band1Vert">
      <w:tblPr/>
      <w:tcPr>
        <w:shd w:val="clear" w:color="auto" w:fill="FFEBB2" w:themeFill="accent2" w:themeFillTint="7F"/>
      </w:tcPr>
    </w:tblStylePr>
    <w:tblStylePr w:type="band1Horz">
      <w:tblPr/>
      <w:tcPr>
        <w:shd w:val="clear" w:color="auto" w:fill="FFEBB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F2" w:themeFill="accent3" w:themeFillTint="33"/>
    </w:tcPr>
    <w:tblStylePr w:type="firstRow">
      <w:rPr>
        <w:b/>
        <w:bCs/>
      </w:rPr>
      <w:tblPr/>
      <w:tcPr>
        <w:shd w:val="clear" w:color="auto" w:fill="CEEBE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EBE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B3A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B3A1" w:themeFill="accent3" w:themeFillShade="BF"/>
      </w:tcPr>
    </w:tblStylePr>
    <w:tblStylePr w:type="band1Vert">
      <w:tblPr/>
      <w:tcPr>
        <w:shd w:val="clear" w:color="auto" w:fill="C2E6E0" w:themeFill="accent3" w:themeFillTint="7F"/>
      </w:tcPr>
    </w:tblStylePr>
    <w:tblStylePr w:type="band1Horz">
      <w:tblPr/>
      <w:tcPr>
        <w:shd w:val="clear" w:color="auto" w:fill="C2E6E0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6D6" w:themeFill="accent4" w:themeFillTint="33"/>
    </w:tcPr>
    <w:tblStylePr w:type="firstRow">
      <w:rPr>
        <w:b/>
        <w:bCs/>
      </w:rPr>
      <w:tblPr/>
      <w:tcPr>
        <w:shd w:val="clear" w:color="auto" w:fill="B2ADA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ADA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2A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2A2A" w:themeFill="accent4" w:themeFillShade="BF"/>
      </w:tcPr>
    </w:tblStylePr>
    <w:tblStylePr w:type="band1Vert">
      <w:tblPr/>
      <w:tcPr>
        <w:shd w:val="clear" w:color="auto" w:fill="9F9999" w:themeFill="accent4" w:themeFillTint="7F"/>
      </w:tcPr>
    </w:tblStylePr>
    <w:tblStylePr w:type="band1Horz">
      <w:tblPr/>
      <w:tcPr>
        <w:shd w:val="clear" w:color="auto" w:fill="9F999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61E" w:themeFill="accent2" w:themeFillShade="CC"/>
      </w:tcPr>
    </w:tblStylePr>
    <w:tblStylePr w:type="lastRow">
      <w:rPr>
        <w:b/>
        <w:bCs/>
        <w:color w:val="FFC6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0E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61E" w:themeFill="accent2" w:themeFillShade="CC"/>
      </w:tcPr>
    </w:tblStylePr>
    <w:tblStylePr w:type="lastRow">
      <w:rPr>
        <w:b/>
        <w:bCs/>
        <w:color w:val="FFC6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3B3" w:themeFill="accent1" w:themeFillTint="3F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61E" w:themeFill="accent2" w:themeFillShade="CC"/>
      </w:tcPr>
    </w:tblStylePr>
    <w:tblStylePr w:type="lastRow">
      <w:rPr>
        <w:b/>
        <w:bCs/>
        <w:color w:val="FFC6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D9" w:themeFill="accent2" w:themeFillTint="3F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A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2C2C" w:themeFill="accent4" w:themeFillShade="CC"/>
      </w:tcPr>
    </w:tblStylePr>
    <w:tblStylePr w:type="lastRow">
      <w:rPr>
        <w:b/>
        <w:bCs/>
        <w:color w:val="2F2C2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2EF" w:themeFill="accent3" w:themeFillTint="3F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B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5B9A8" w:themeFill="accent3" w:themeFillShade="CC"/>
      </w:tcPr>
    </w:tblStylePr>
    <w:tblStylePr w:type="lastRow">
      <w:rPr>
        <w:b/>
        <w:bCs/>
        <w:color w:val="55B9A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CCC" w:themeFill="accent4" w:themeFillTint="3F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9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9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966" w:themeColor="accent2"/>
        <w:left w:val="single" w:sz="4" w:space="0" w:color="4B1919" w:themeColor="accent1"/>
        <w:bottom w:val="single" w:sz="4" w:space="0" w:color="4B1919" w:themeColor="accent1"/>
        <w:right w:val="single" w:sz="4" w:space="0" w:color="4B19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0E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9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0F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0F0F" w:themeColor="accent1" w:themeShade="99"/>
          <w:insideV w:val="nil"/>
        </w:tcBorders>
        <w:shd w:val="clear" w:color="auto" w:fill="2D0F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0F0F" w:themeFill="accent1" w:themeFillShade="99"/>
      </w:tcPr>
    </w:tblStylePr>
    <w:tblStylePr w:type="band1Vert">
      <w:tblPr/>
      <w:tcPr>
        <w:shd w:val="clear" w:color="auto" w:fill="D68484" w:themeFill="accent1" w:themeFillTint="66"/>
      </w:tcPr>
    </w:tblStylePr>
    <w:tblStylePr w:type="band1Horz">
      <w:tblPr/>
      <w:tcPr>
        <w:shd w:val="clear" w:color="auto" w:fill="CC656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966" w:themeColor="accent2"/>
        <w:left w:val="single" w:sz="4" w:space="0" w:color="FFD966" w:themeColor="accent2"/>
        <w:bottom w:val="single" w:sz="4" w:space="0" w:color="FFD966" w:themeColor="accent2"/>
        <w:right w:val="single" w:sz="4" w:space="0" w:color="FFD9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9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6A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6A000" w:themeColor="accent2" w:themeShade="99"/>
          <w:insideV w:val="nil"/>
        </w:tcBorders>
        <w:shd w:val="clear" w:color="auto" w:fill="D6A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A000" w:themeFill="accent2" w:themeFillShade="99"/>
      </w:tcPr>
    </w:tblStylePr>
    <w:tblStylePr w:type="band1Vert">
      <w:tblPr/>
      <w:tcPr>
        <w:shd w:val="clear" w:color="auto" w:fill="FFEFC1" w:themeFill="accent2" w:themeFillTint="66"/>
      </w:tcPr>
    </w:tblStylePr>
    <w:tblStylePr w:type="band1Horz">
      <w:tblPr/>
      <w:tcPr>
        <w:shd w:val="clear" w:color="auto" w:fill="FFEB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3838" w:themeColor="accent4"/>
        <w:left w:val="single" w:sz="4" w:space="0" w:color="85CDC1" w:themeColor="accent3"/>
        <w:bottom w:val="single" w:sz="4" w:space="0" w:color="85CDC1" w:themeColor="accent3"/>
        <w:right w:val="single" w:sz="4" w:space="0" w:color="85CDC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38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8F8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8F81" w:themeColor="accent3" w:themeShade="99"/>
          <w:insideV w:val="nil"/>
        </w:tcBorders>
        <w:shd w:val="clear" w:color="auto" w:fill="3B8F8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8F81" w:themeFill="accent3" w:themeFillShade="99"/>
      </w:tcPr>
    </w:tblStylePr>
    <w:tblStylePr w:type="band1Vert">
      <w:tblPr/>
      <w:tcPr>
        <w:shd w:val="clear" w:color="auto" w:fill="CEEBE6" w:themeFill="accent3" w:themeFillTint="66"/>
      </w:tcPr>
    </w:tblStylePr>
    <w:tblStylePr w:type="band1Horz">
      <w:tblPr/>
      <w:tcPr>
        <w:shd w:val="clear" w:color="auto" w:fill="C2E6E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CDC1" w:themeColor="accent3"/>
        <w:left w:val="single" w:sz="4" w:space="0" w:color="3B3838" w:themeColor="accent4"/>
        <w:bottom w:val="single" w:sz="4" w:space="0" w:color="3B3838" w:themeColor="accent4"/>
        <w:right w:val="single" w:sz="4" w:space="0" w:color="3B383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DC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12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121" w:themeColor="accent4" w:themeShade="99"/>
          <w:insideV w:val="nil"/>
        </w:tcBorders>
        <w:shd w:val="clear" w:color="auto" w:fill="23212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121" w:themeFill="accent4" w:themeFillShade="99"/>
      </w:tcPr>
    </w:tblStylePr>
    <w:tblStylePr w:type="band1Vert">
      <w:tblPr/>
      <w:tcPr>
        <w:shd w:val="clear" w:color="auto" w:fill="B2ADAD" w:themeFill="accent4" w:themeFillTint="66"/>
      </w:tcPr>
    </w:tblStylePr>
    <w:tblStylePr w:type="band1Horz">
      <w:tblPr/>
      <w:tcPr>
        <w:shd w:val="clear" w:color="auto" w:fill="9F999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19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0C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12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12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12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121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9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18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20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20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20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20C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CDC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7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B3A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B3A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3A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3A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383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B1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A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A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A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A2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B38600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68484" w:themeColor="accent1" w:themeTint="66"/>
        <w:left w:val="single" w:sz="4" w:space="0" w:color="D68484" w:themeColor="accent1" w:themeTint="66"/>
        <w:bottom w:val="single" w:sz="4" w:space="0" w:color="D68484" w:themeColor="accent1" w:themeTint="66"/>
        <w:right w:val="single" w:sz="4" w:space="0" w:color="D68484" w:themeColor="accent1" w:themeTint="66"/>
        <w:insideH w:val="single" w:sz="4" w:space="0" w:color="D68484" w:themeColor="accent1" w:themeTint="66"/>
        <w:insideV w:val="single" w:sz="4" w:space="0" w:color="D6848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46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46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FC1" w:themeColor="accent2" w:themeTint="66"/>
        <w:left w:val="single" w:sz="4" w:space="0" w:color="FFEFC1" w:themeColor="accent2" w:themeTint="66"/>
        <w:bottom w:val="single" w:sz="4" w:space="0" w:color="FFEFC1" w:themeColor="accent2" w:themeTint="66"/>
        <w:right w:val="single" w:sz="4" w:space="0" w:color="FFEFC1" w:themeColor="accent2" w:themeTint="66"/>
        <w:insideH w:val="single" w:sz="4" w:space="0" w:color="FFEFC1" w:themeColor="accent2" w:themeTint="66"/>
        <w:insideV w:val="single" w:sz="4" w:space="0" w:color="FFEF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EEBE6" w:themeColor="accent3" w:themeTint="66"/>
        <w:left w:val="single" w:sz="4" w:space="0" w:color="CEEBE6" w:themeColor="accent3" w:themeTint="66"/>
        <w:bottom w:val="single" w:sz="4" w:space="0" w:color="CEEBE6" w:themeColor="accent3" w:themeTint="66"/>
        <w:right w:val="single" w:sz="4" w:space="0" w:color="CEEBE6" w:themeColor="accent3" w:themeTint="66"/>
        <w:insideH w:val="single" w:sz="4" w:space="0" w:color="CEEBE6" w:themeColor="accent3" w:themeTint="66"/>
        <w:insideV w:val="single" w:sz="4" w:space="0" w:color="CEEBE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E1D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E1D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2ADAD" w:themeColor="accent4" w:themeTint="66"/>
        <w:left w:val="single" w:sz="4" w:space="0" w:color="B2ADAD" w:themeColor="accent4" w:themeTint="66"/>
        <w:bottom w:val="single" w:sz="4" w:space="0" w:color="B2ADAD" w:themeColor="accent4" w:themeTint="66"/>
        <w:right w:val="single" w:sz="4" w:space="0" w:color="B2ADAD" w:themeColor="accent4" w:themeTint="66"/>
        <w:insideH w:val="single" w:sz="4" w:space="0" w:color="B2ADAD" w:themeColor="accent4" w:themeTint="66"/>
        <w:insideV w:val="single" w:sz="4" w:space="0" w:color="B2ADA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B85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85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14646" w:themeColor="accent1" w:themeTint="99"/>
        <w:bottom w:val="single" w:sz="2" w:space="0" w:color="C14646" w:themeColor="accent1" w:themeTint="99"/>
        <w:insideH w:val="single" w:sz="2" w:space="0" w:color="C14646" w:themeColor="accent1" w:themeTint="99"/>
        <w:insideV w:val="single" w:sz="2" w:space="0" w:color="C1464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464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464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E7A3" w:themeColor="accent2" w:themeTint="99"/>
        <w:bottom w:val="single" w:sz="2" w:space="0" w:color="FFE7A3" w:themeColor="accent2" w:themeTint="99"/>
        <w:insideH w:val="single" w:sz="2" w:space="0" w:color="FFE7A3" w:themeColor="accent2" w:themeTint="99"/>
        <w:insideV w:val="single" w:sz="2" w:space="0" w:color="FFE7A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A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A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B5E1D9" w:themeColor="accent3" w:themeTint="99"/>
        <w:bottom w:val="single" w:sz="2" w:space="0" w:color="B5E1D9" w:themeColor="accent3" w:themeTint="99"/>
        <w:insideH w:val="single" w:sz="2" w:space="0" w:color="B5E1D9" w:themeColor="accent3" w:themeTint="99"/>
        <w:insideV w:val="single" w:sz="2" w:space="0" w:color="B5E1D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E1D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E1D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B8585" w:themeColor="accent4" w:themeTint="99"/>
        <w:bottom w:val="single" w:sz="2" w:space="0" w:color="8B8585" w:themeColor="accent4" w:themeTint="99"/>
        <w:insideH w:val="single" w:sz="2" w:space="0" w:color="8B8585" w:themeColor="accent4" w:themeTint="99"/>
        <w:insideV w:val="single" w:sz="2" w:space="0" w:color="8B858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858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858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14646" w:themeColor="accent1" w:themeTint="99"/>
        <w:left w:val="single" w:sz="4" w:space="0" w:color="C14646" w:themeColor="accent1" w:themeTint="99"/>
        <w:bottom w:val="single" w:sz="4" w:space="0" w:color="C14646" w:themeColor="accent1" w:themeTint="99"/>
        <w:right w:val="single" w:sz="4" w:space="0" w:color="C14646" w:themeColor="accent1" w:themeTint="99"/>
        <w:insideH w:val="single" w:sz="4" w:space="0" w:color="C14646" w:themeColor="accent1" w:themeTint="99"/>
        <w:insideV w:val="single" w:sz="4" w:space="0" w:color="C1464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  <w:tblStylePr w:type="neCell">
      <w:tblPr/>
      <w:tcPr>
        <w:tcBorders>
          <w:bottom w:val="single" w:sz="4" w:space="0" w:color="C14646" w:themeColor="accent1" w:themeTint="99"/>
        </w:tcBorders>
      </w:tcPr>
    </w:tblStylePr>
    <w:tblStylePr w:type="nwCell">
      <w:tblPr/>
      <w:tcPr>
        <w:tcBorders>
          <w:bottom w:val="single" w:sz="4" w:space="0" w:color="C14646" w:themeColor="accent1" w:themeTint="99"/>
        </w:tcBorders>
      </w:tcPr>
    </w:tblStylePr>
    <w:tblStylePr w:type="seCell">
      <w:tblPr/>
      <w:tcPr>
        <w:tcBorders>
          <w:top w:val="single" w:sz="4" w:space="0" w:color="C14646" w:themeColor="accent1" w:themeTint="99"/>
        </w:tcBorders>
      </w:tcPr>
    </w:tblStylePr>
    <w:tblStylePr w:type="swCell">
      <w:tblPr/>
      <w:tcPr>
        <w:tcBorders>
          <w:top w:val="single" w:sz="4" w:space="0" w:color="C1464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7A3" w:themeColor="accent2" w:themeTint="99"/>
        <w:left w:val="single" w:sz="4" w:space="0" w:color="FFE7A3" w:themeColor="accent2" w:themeTint="99"/>
        <w:bottom w:val="single" w:sz="4" w:space="0" w:color="FFE7A3" w:themeColor="accent2" w:themeTint="99"/>
        <w:right w:val="single" w:sz="4" w:space="0" w:color="FFE7A3" w:themeColor="accent2" w:themeTint="99"/>
        <w:insideH w:val="single" w:sz="4" w:space="0" w:color="FFE7A3" w:themeColor="accent2" w:themeTint="99"/>
        <w:insideV w:val="single" w:sz="4" w:space="0" w:color="FFE7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  <w:tblStylePr w:type="neCell">
      <w:tblPr/>
      <w:tcPr>
        <w:tcBorders>
          <w:bottom w:val="single" w:sz="4" w:space="0" w:color="FFE7A3" w:themeColor="accent2" w:themeTint="99"/>
        </w:tcBorders>
      </w:tcPr>
    </w:tblStylePr>
    <w:tblStylePr w:type="nwCell">
      <w:tblPr/>
      <w:tcPr>
        <w:tcBorders>
          <w:bottom w:val="single" w:sz="4" w:space="0" w:color="FFE7A3" w:themeColor="accent2" w:themeTint="99"/>
        </w:tcBorders>
      </w:tcPr>
    </w:tblStylePr>
    <w:tblStylePr w:type="seCell">
      <w:tblPr/>
      <w:tcPr>
        <w:tcBorders>
          <w:top w:val="single" w:sz="4" w:space="0" w:color="FFE7A3" w:themeColor="accent2" w:themeTint="99"/>
        </w:tcBorders>
      </w:tcPr>
    </w:tblStylePr>
    <w:tblStylePr w:type="swCell">
      <w:tblPr/>
      <w:tcPr>
        <w:tcBorders>
          <w:top w:val="single" w:sz="4" w:space="0" w:color="FFE7A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5E1D9" w:themeColor="accent3" w:themeTint="99"/>
        <w:left w:val="single" w:sz="4" w:space="0" w:color="B5E1D9" w:themeColor="accent3" w:themeTint="99"/>
        <w:bottom w:val="single" w:sz="4" w:space="0" w:color="B5E1D9" w:themeColor="accent3" w:themeTint="99"/>
        <w:right w:val="single" w:sz="4" w:space="0" w:color="B5E1D9" w:themeColor="accent3" w:themeTint="99"/>
        <w:insideH w:val="single" w:sz="4" w:space="0" w:color="B5E1D9" w:themeColor="accent3" w:themeTint="99"/>
        <w:insideV w:val="single" w:sz="4" w:space="0" w:color="B5E1D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  <w:tblStylePr w:type="neCell">
      <w:tblPr/>
      <w:tcPr>
        <w:tcBorders>
          <w:bottom w:val="single" w:sz="4" w:space="0" w:color="B5E1D9" w:themeColor="accent3" w:themeTint="99"/>
        </w:tcBorders>
      </w:tcPr>
    </w:tblStylePr>
    <w:tblStylePr w:type="nwCell">
      <w:tblPr/>
      <w:tcPr>
        <w:tcBorders>
          <w:bottom w:val="single" w:sz="4" w:space="0" w:color="B5E1D9" w:themeColor="accent3" w:themeTint="99"/>
        </w:tcBorders>
      </w:tcPr>
    </w:tblStylePr>
    <w:tblStylePr w:type="seCell">
      <w:tblPr/>
      <w:tcPr>
        <w:tcBorders>
          <w:top w:val="single" w:sz="4" w:space="0" w:color="B5E1D9" w:themeColor="accent3" w:themeTint="99"/>
        </w:tcBorders>
      </w:tcPr>
    </w:tblStylePr>
    <w:tblStylePr w:type="swCell">
      <w:tblPr/>
      <w:tcPr>
        <w:tcBorders>
          <w:top w:val="single" w:sz="4" w:space="0" w:color="B5E1D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B8585" w:themeColor="accent4" w:themeTint="99"/>
        <w:left w:val="single" w:sz="4" w:space="0" w:color="8B8585" w:themeColor="accent4" w:themeTint="99"/>
        <w:bottom w:val="single" w:sz="4" w:space="0" w:color="8B8585" w:themeColor="accent4" w:themeTint="99"/>
        <w:right w:val="single" w:sz="4" w:space="0" w:color="8B8585" w:themeColor="accent4" w:themeTint="99"/>
        <w:insideH w:val="single" w:sz="4" w:space="0" w:color="8B8585" w:themeColor="accent4" w:themeTint="99"/>
        <w:insideV w:val="single" w:sz="4" w:space="0" w:color="8B858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  <w:tblStylePr w:type="neCell">
      <w:tblPr/>
      <w:tcPr>
        <w:tcBorders>
          <w:bottom w:val="single" w:sz="4" w:space="0" w:color="8B8585" w:themeColor="accent4" w:themeTint="99"/>
        </w:tcBorders>
      </w:tcPr>
    </w:tblStylePr>
    <w:tblStylePr w:type="nwCell">
      <w:tblPr/>
      <w:tcPr>
        <w:tcBorders>
          <w:bottom w:val="single" w:sz="4" w:space="0" w:color="8B8585" w:themeColor="accent4" w:themeTint="99"/>
        </w:tcBorders>
      </w:tcPr>
    </w:tblStylePr>
    <w:tblStylePr w:type="seCell">
      <w:tblPr/>
      <w:tcPr>
        <w:tcBorders>
          <w:top w:val="single" w:sz="4" w:space="0" w:color="8B8585" w:themeColor="accent4" w:themeTint="99"/>
        </w:tcBorders>
      </w:tcPr>
    </w:tblStylePr>
    <w:tblStylePr w:type="swCell">
      <w:tblPr/>
      <w:tcPr>
        <w:tcBorders>
          <w:top w:val="single" w:sz="4" w:space="0" w:color="8B858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14646" w:themeColor="accent1" w:themeTint="99"/>
        <w:left w:val="single" w:sz="4" w:space="0" w:color="C14646" w:themeColor="accent1" w:themeTint="99"/>
        <w:bottom w:val="single" w:sz="4" w:space="0" w:color="C14646" w:themeColor="accent1" w:themeTint="99"/>
        <w:right w:val="single" w:sz="4" w:space="0" w:color="C14646" w:themeColor="accent1" w:themeTint="99"/>
        <w:insideH w:val="single" w:sz="4" w:space="0" w:color="C14646" w:themeColor="accent1" w:themeTint="99"/>
        <w:insideV w:val="single" w:sz="4" w:space="0" w:color="C1464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1919" w:themeColor="accent1"/>
          <w:left w:val="single" w:sz="4" w:space="0" w:color="4B1919" w:themeColor="accent1"/>
          <w:bottom w:val="single" w:sz="4" w:space="0" w:color="4B1919" w:themeColor="accent1"/>
          <w:right w:val="single" w:sz="4" w:space="0" w:color="4B1919" w:themeColor="accent1"/>
          <w:insideH w:val="nil"/>
          <w:insideV w:val="nil"/>
        </w:tcBorders>
        <w:shd w:val="clear" w:color="auto" w:fill="4B1919" w:themeFill="accent1"/>
      </w:tcPr>
    </w:tblStylePr>
    <w:tblStylePr w:type="lastRow">
      <w:rPr>
        <w:b/>
        <w:bCs/>
      </w:rPr>
      <w:tblPr/>
      <w:tcPr>
        <w:tcBorders>
          <w:top w:val="double" w:sz="4" w:space="0" w:color="4B19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7A3" w:themeColor="accent2" w:themeTint="99"/>
        <w:left w:val="single" w:sz="4" w:space="0" w:color="FFE7A3" w:themeColor="accent2" w:themeTint="99"/>
        <w:bottom w:val="single" w:sz="4" w:space="0" w:color="FFE7A3" w:themeColor="accent2" w:themeTint="99"/>
        <w:right w:val="single" w:sz="4" w:space="0" w:color="FFE7A3" w:themeColor="accent2" w:themeTint="99"/>
        <w:insideH w:val="single" w:sz="4" w:space="0" w:color="FFE7A3" w:themeColor="accent2" w:themeTint="99"/>
        <w:insideV w:val="single" w:sz="4" w:space="0" w:color="FFE7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966" w:themeColor="accent2"/>
          <w:left w:val="single" w:sz="4" w:space="0" w:color="FFD966" w:themeColor="accent2"/>
          <w:bottom w:val="single" w:sz="4" w:space="0" w:color="FFD966" w:themeColor="accent2"/>
          <w:right w:val="single" w:sz="4" w:space="0" w:color="FFD966" w:themeColor="accent2"/>
          <w:insideH w:val="nil"/>
          <w:insideV w:val="nil"/>
        </w:tcBorders>
        <w:shd w:val="clear" w:color="auto" w:fill="FFD966" w:themeFill="accent2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5E1D9" w:themeColor="accent3" w:themeTint="99"/>
        <w:left w:val="single" w:sz="4" w:space="0" w:color="B5E1D9" w:themeColor="accent3" w:themeTint="99"/>
        <w:bottom w:val="single" w:sz="4" w:space="0" w:color="B5E1D9" w:themeColor="accent3" w:themeTint="99"/>
        <w:right w:val="single" w:sz="4" w:space="0" w:color="B5E1D9" w:themeColor="accent3" w:themeTint="99"/>
        <w:insideH w:val="single" w:sz="4" w:space="0" w:color="B5E1D9" w:themeColor="accent3" w:themeTint="99"/>
        <w:insideV w:val="single" w:sz="4" w:space="0" w:color="B5E1D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DC1" w:themeColor="accent3"/>
          <w:left w:val="single" w:sz="4" w:space="0" w:color="85CDC1" w:themeColor="accent3"/>
          <w:bottom w:val="single" w:sz="4" w:space="0" w:color="85CDC1" w:themeColor="accent3"/>
          <w:right w:val="single" w:sz="4" w:space="0" w:color="85CDC1" w:themeColor="accent3"/>
          <w:insideH w:val="nil"/>
          <w:insideV w:val="nil"/>
        </w:tcBorders>
        <w:shd w:val="clear" w:color="auto" w:fill="85CDC1" w:themeFill="accent3"/>
      </w:tcPr>
    </w:tblStylePr>
    <w:tblStylePr w:type="lastRow">
      <w:rPr>
        <w:b/>
        <w:bCs/>
      </w:rPr>
      <w:tblPr/>
      <w:tcPr>
        <w:tcBorders>
          <w:top w:val="double" w:sz="4" w:space="0" w:color="85CDC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B8585" w:themeColor="accent4" w:themeTint="99"/>
        <w:left w:val="single" w:sz="4" w:space="0" w:color="8B8585" w:themeColor="accent4" w:themeTint="99"/>
        <w:bottom w:val="single" w:sz="4" w:space="0" w:color="8B8585" w:themeColor="accent4" w:themeTint="99"/>
        <w:right w:val="single" w:sz="4" w:space="0" w:color="8B8585" w:themeColor="accent4" w:themeTint="99"/>
        <w:insideH w:val="single" w:sz="4" w:space="0" w:color="8B8585" w:themeColor="accent4" w:themeTint="99"/>
        <w:insideV w:val="single" w:sz="4" w:space="0" w:color="8B858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3838" w:themeColor="accent4"/>
          <w:left w:val="single" w:sz="4" w:space="0" w:color="3B3838" w:themeColor="accent4"/>
          <w:bottom w:val="single" w:sz="4" w:space="0" w:color="3B3838" w:themeColor="accent4"/>
          <w:right w:val="single" w:sz="4" w:space="0" w:color="3B3838" w:themeColor="accent4"/>
          <w:insideH w:val="nil"/>
          <w:insideV w:val="nil"/>
        </w:tcBorders>
        <w:shd w:val="clear" w:color="auto" w:fill="3B3838" w:themeFill="accent4"/>
      </w:tcPr>
    </w:tblStylePr>
    <w:tblStylePr w:type="lastRow">
      <w:rPr>
        <w:b/>
        <w:bCs/>
      </w:rPr>
      <w:tblPr/>
      <w:tcPr>
        <w:tcBorders>
          <w:top w:val="double" w:sz="4" w:space="0" w:color="3B383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C1C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19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19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19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1919" w:themeFill="accent1"/>
      </w:tcPr>
    </w:tblStylePr>
    <w:tblStylePr w:type="band1Vert">
      <w:tblPr/>
      <w:tcPr>
        <w:shd w:val="clear" w:color="auto" w:fill="D68484" w:themeFill="accent1" w:themeFillTint="66"/>
      </w:tcPr>
    </w:tblStylePr>
    <w:tblStylePr w:type="band1Horz">
      <w:tblPr/>
      <w:tcPr>
        <w:shd w:val="clear" w:color="auto" w:fill="D6848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9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9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9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966" w:themeFill="accent2"/>
      </w:tcPr>
    </w:tblStylePr>
    <w:tblStylePr w:type="band1Vert">
      <w:tblPr/>
      <w:tcPr>
        <w:shd w:val="clear" w:color="auto" w:fill="FFEFC1" w:themeFill="accent2" w:themeFillTint="66"/>
      </w:tcPr>
    </w:tblStylePr>
    <w:tblStylePr w:type="band1Horz">
      <w:tblPr/>
      <w:tcPr>
        <w:shd w:val="clear" w:color="auto" w:fill="FFEFC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DC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CDC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CDC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CDC1" w:themeFill="accent3"/>
      </w:tcPr>
    </w:tblStylePr>
    <w:tblStylePr w:type="band1Vert">
      <w:tblPr/>
      <w:tcPr>
        <w:shd w:val="clear" w:color="auto" w:fill="CEEBE6" w:themeFill="accent3" w:themeFillTint="66"/>
      </w:tcPr>
    </w:tblStylePr>
    <w:tblStylePr w:type="band1Horz">
      <w:tblPr/>
      <w:tcPr>
        <w:shd w:val="clear" w:color="auto" w:fill="CEEBE6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6D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383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383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383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3838" w:themeFill="accent4"/>
      </w:tcPr>
    </w:tblStylePr>
    <w:tblStylePr w:type="band1Vert">
      <w:tblPr/>
      <w:tcPr>
        <w:shd w:val="clear" w:color="auto" w:fill="B2ADAD" w:themeFill="accent4" w:themeFillTint="66"/>
      </w:tcPr>
    </w:tblStylePr>
    <w:tblStylePr w:type="band1Horz">
      <w:tblPr/>
      <w:tcPr>
        <w:shd w:val="clear" w:color="auto" w:fill="B2ADA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381212" w:themeColor="accent1" w:themeShade="BF"/>
    </w:rPr>
    <w:tblPr>
      <w:tblStyleRowBandSize w:val="1"/>
      <w:tblStyleColBandSize w:val="1"/>
      <w:tblBorders>
        <w:top w:val="single" w:sz="4" w:space="0" w:color="C14646" w:themeColor="accent1" w:themeTint="99"/>
        <w:left w:val="single" w:sz="4" w:space="0" w:color="C14646" w:themeColor="accent1" w:themeTint="99"/>
        <w:bottom w:val="single" w:sz="4" w:space="0" w:color="C14646" w:themeColor="accent1" w:themeTint="99"/>
        <w:right w:val="single" w:sz="4" w:space="0" w:color="C14646" w:themeColor="accent1" w:themeTint="99"/>
        <w:insideH w:val="single" w:sz="4" w:space="0" w:color="C14646" w:themeColor="accent1" w:themeTint="99"/>
        <w:insideV w:val="single" w:sz="4" w:space="0" w:color="C1464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46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46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FFC20C" w:themeColor="accent2" w:themeShade="BF"/>
    </w:rPr>
    <w:tblPr>
      <w:tblStyleRowBandSize w:val="1"/>
      <w:tblStyleColBandSize w:val="1"/>
      <w:tblBorders>
        <w:top w:val="single" w:sz="4" w:space="0" w:color="FFE7A3" w:themeColor="accent2" w:themeTint="99"/>
        <w:left w:val="single" w:sz="4" w:space="0" w:color="FFE7A3" w:themeColor="accent2" w:themeTint="99"/>
        <w:bottom w:val="single" w:sz="4" w:space="0" w:color="FFE7A3" w:themeColor="accent2" w:themeTint="99"/>
        <w:right w:val="single" w:sz="4" w:space="0" w:color="FFE7A3" w:themeColor="accent2" w:themeTint="99"/>
        <w:insideH w:val="single" w:sz="4" w:space="0" w:color="FFE7A3" w:themeColor="accent2" w:themeTint="99"/>
        <w:insideV w:val="single" w:sz="4" w:space="0" w:color="FFE7A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49B3A1" w:themeColor="accent3" w:themeShade="BF"/>
    </w:rPr>
    <w:tblPr>
      <w:tblStyleRowBandSize w:val="1"/>
      <w:tblStyleColBandSize w:val="1"/>
      <w:tblBorders>
        <w:top w:val="single" w:sz="4" w:space="0" w:color="B5E1D9" w:themeColor="accent3" w:themeTint="99"/>
        <w:left w:val="single" w:sz="4" w:space="0" w:color="B5E1D9" w:themeColor="accent3" w:themeTint="99"/>
        <w:bottom w:val="single" w:sz="4" w:space="0" w:color="B5E1D9" w:themeColor="accent3" w:themeTint="99"/>
        <w:right w:val="single" w:sz="4" w:space="0" w:color="B5E1D9" w:themeColor="accent3" w:themeTint="99"/>
        <w:insideH w:val="single" w:sz="4" w:space="0" w:color="B5E1D9" w:themeColor="accent3" w:themeTint="99"/>
        <w:insideV w:val="single" w:sz="4" w:space="0" w:color="B5E1D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E1D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E1D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C2A2A" w:themeColor="accent4" w:themeShade="BF"/>
    </w:rPr>
    <w:tblPr>
      <w:tblStyleRowBandSize w:val="1"/>
      <w:tblStyleColBandSize w:val="1"/>
      <w:tblBorders>
        <w:top w:val="single" w:sz="4" w:space="0" w:color="8B8585" w:themeColor="accent4" w:themeTint="99"/>
        <w:left w:val="single" w:sz="4" w:space="0" w:color="8B8585" w:themeColor="accent4" w:themeTint="99"/>
        <w:bottom w:val="single" w:sz="4" w:space="0" w:color="8B8585" w:themeColor="accent4" w:themeTint="99"/>
        <w:right w:val="single" w:sz="4" w:space="0" w:color="8B8585" w:themeColor="accent4" w:themeTint="99"/>
        <w:insideH w:val="single" w:sz="4" w:space="0" w:color="8B8585" w:themeColor="accent4" w:themeTint="99"/>
        <w:insideV w:val="single" w:sz="4" w:space="0" w:color="8B858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B85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85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BFBFBF" w:themeColor="accent5" w:themeShade="BF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381212" w:themeColor="accent1" w:themeShade="BF"/>
    </w:rPr>
    <w:tblPr>
      <w:tblStyleRowBandSize w:val="1"/>
      <w:tblStyleColBandSize w:val="1"/>
      <w:tblBorders>
        <w:top w:val="single" w:sz="4" w:space="0" w:color="C14646" w:themeColor="accent1" w:themeTint="99"/>
        <w:left w:val="single" w:sz="4" w:space="0" w:color="C14646" w:themeColor="accent1" w:themeTint="99"/>
        <w:bottom w:val="single" w:sz="4" w:space="0" w:color="C14646" w:themeColor="accent1" w:themeTint="99"/>
        <w:right w:val="single" w:sz="4" w:space="0" w:color="C14646" w:themeColor="accent1" w:themeTint="99"/>
        <w:insideH w:val="single" w:sz="4" w:space="0" w:color="C14646" w:themeColor="accent1" w:themeTint="99"/>
        <w:insideV w:val="single" w:sz="4" w:space="0" w:color="C1464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  <w:tblStylePr w:type="neCell">
      <w:tblPr/>
      <w:tcPr>
        <w:tcBorders>
          <w:bottom w:val="single" w:sz="4" w:space="0" w:color="C14646" w:themeColor="accent1" w:themeTint="99"/>
        </w:tcBorders>
      </w:tcPr>
    </w:tblStylePr>
    <w:tblStylePr w:type="nwCell">
      <w:tblPr/>
      <w:tcPr>
        <w:tcBorders>
          <w:bottom w:val="single" w:sz="4" w:space="0" w:color="C14646" w:themeColor="accent1" w:themeTint="99"/>
        </w:tcBorders>
      </w:tcPr>
    </w:tblStylePr>
    <w:tblStylePr w:type="seCell">
      <w:tblPr/>
      <w:tcPr>
        <w:tcBorders>
          <w:top w:val="single" w:sz="4" w:space="0" w:color="C14646" w:themeColor="accent1" w:themeTint="99"/>
        </w:tcBorders>
      </w:tcPr>
    </w:tblStylePr>
    <w:tblStylePr w:type="swCell">
      <w:tblPr/>
      <w:tcPr>
        <w:tcBorders>
          <w:top w:val="single" w:sz="4" w:space="0" w:color="C1464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FFC20C" w:themeColor="accent2" w:themeShade="BF"/>
    </w:rPr>
    <w:tblPr>
      <w:tblStyleRowBandSize w:val="1"/>
      <w:tblStyleColBandSize w:val="1"/>
      <w:tblBorders>
        <w:top w:val="single" w:sz="4" w:space="0" w:color="FFE7A3" w:themeColor="accent2" w:themeTint="99"/>
        <w:left w:val="single" w:sz="4" w:space="0" w:color="FFE7A3" w:themeColor="accent2" w:themeTint="99"/>
        <w:bottom w:val="single" w:sz="4" w:space="0" w:color="FFE7A3" w:themeColor="accent2" w:themeTint="99"/>
        <w:right w:val="single" w:sz="4" w:space="0" w:color="FFE7A3" w:themeColor="accent2" w:themeTint="99"/>
        <w:insideH w:val="single" w:sz="4" w:space="0" w:color="FFE7A3" w:themeColor="accent2" w:themeTint="99"/>
        <w:insideV w:val="single" w:sz="4" w:space="0" w:color="FFE7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  <w:tblStylePr w:type="neCell">
      <w:tblPr/>
      <w:tcPr>
        <w:tcBorders>
          <w:bottom w:val="single" w:sz="4" w:space="0" w:color="FFE7A3" w:themeColor="accent2" w:themeTint="99"/>
        </w:tcBorders>
      </w:tcPr>
    </w:tblStylePr>
    <w:tblStylePr w:type="nwCell">
      <w:tblPr/>
      <w:tcPr>
        <w:tcBorders>
          <w:bottom w:val="single" w:sz="4" w:space="0" w:color="FFE7A3" w:themeColor="accent2" w:themeTint="99"/>
        </w:tcBorders>
      </w:tcPr>
    </w:tblStylePr>
    <w:tblStylePr w:type="seCell">
      <w:tblPr/>
      <w:tcPr>
        <w:tcBorders>
          <w:top w:val="single" w:sz="4" w:space="0" w:color="FFE7A3" w:themeColor="accent2" w:themeTint="99"/>
        </w:tcBorders>
      </w:tcPr>
    </w:tblStylePr>
    <w:tblStylePr w:type="swCell">
      <w:tblPr/>
      <w:tcPr>
        <w:tcBorders>
          <w:top w:val="single" w:sz="4" w:space="0" w:color="FFE7A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49B3A1" w:themeColor="accent3" w:themeShade="BF"/>
    </w:rPr>
    <w:tblPr>
      <w:tblStyleRowBandSize w:val="1"/>
      <w:tblStyleColBandSize w:val="1"/>
      <w:tblBorders>
        <w:top w:val="single" w:sz="4" w:space="0" w:color="B5E1D9" w:themeColor="accent3" w:themeTint="99"/>
        <w:left w:val="single" w:sz="4" w:space="0" w:color="B5E1D9" w:themeColor="accent3" w:themeTint="99"/>
        <w:bottom w:val="single" w:sz="4" w:space="0" w:color="B5E1D9" w:themeColor="accent3" w:themeTint="99"/>
        <w:right w:val="single" w:sz="4" w:space="0" w:color="B5E1D9" w:themeColor="accent3" w:themeTint="99"/>
        <w:insideH w:val="single" w:sz="4" w:space="0" w:color="B5E1D9" w:themeColor="accent3" w:themeTint="99"/>
        <w:insideV w:val="single" w:sz="4" w:space="0" w:color="B5E1D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  <w:tblStylePr w:type="neCell">
      <w:tblPr/>
      <w:tcPr>
        <w:tcBorders>
          <w:bottom w:val="single" w:sz="4" w:space="0" w:color="B5E1D9" w:themeColor="accent3" w:themeTint="99"/>
        </w:tcBorders>
      </w:tcPr>
    </w:tblStylePr>
    <w:tblStylePr w:type="nwCell">
      <w:tblPr/>
      <w:tcPr>
        <w:tcBorders>
          <w:bottom w:val="single" w:sz="4" w:space="0" w:color="B5E1D9" w:themeColor="accent3" w:themeTint="99"/>
        </w:tcBorders>
      </w:tcPr>
    </w:tblStylePr>
    <w:tblStylePr w:type="seCell">
      <w:tblPr/>
      <w:tcPr>
        <w:tcBorders>
          <w:top w:val="single" w:sz="4" w:space="0" w:color="B5E1D9" w:themeColor="accent3" w:themeTint="99"/>
        </w:tcBorders>
      </w:tcPr>
    </w:tblStylePr>
    <w:tblStylePr w:type="swCell">
      <w:tblPr/>
      <w:tcPr>
        <w:tcBorders>
          <w:top w:val="single" w:sz="4" w:space="0" w:color="B5E1D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C2A2A" w:themeColor="accent4" w:themeShade="BF"/>
    </w:rPr>
    <w:tblPr>
      <w:tblStyleRowBandSize w:val="1"/>
      <w:tblStyleColBandSize w:val="1"/>
      <w:tblBorders>
        <w:top w:val="single" w:sz="4" w:space="0" w:color="8B8585" w:themeColor="accent4" w:themeTint="99"/>
        <w:left w:val="single" w:sz="4" w:space="0" w:color="8B8585" w:themeColor="accent4" w:themeTint="99"/>
        <w:bottom w:val="single" w:sz="4" w:space="0" w:color="8B8585" w:themeColor="accent4" w:themeTint="99"/>
        <w:right w:val="single" w:sz="4" w:space="0" w:color="8B8585" w:themeColor="accent4" w:themeTint="99"/>
        <w:insideH w:val="single" w:sz="4" w:space="0" w:color="8B8585" w:themeColor="accent4" w:themeTint="99"/>
        <w:insideV w:val="single" w:sz="4" w:space="0" w:color="8B858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  <w:tblStylePr w:type="neCell">
      <w:tblPr/>
      <w:tcPr>
        <w:tcBorders>
          <w:bottom w:val="single" w:sz="4" w:space="0" w:color="8B8585" w:themeColor="accent4" w:themeTint="99"/>
        </w:tcBorders>
      </w:tcPr>
    </w:tblStylePr>
    <w:tblStylePr w:type="nwCell">
      <w:tblPr/>
      <w:tcPr>
        <w:tcBorders>
          <w:bottom w:val="single" w:sz="4" w:space="0" w:color="8B8585" w:themeColor="accent4" w:themeTint="99"/>
        </w:tcBorders>
      </w:tcPr>
    </w:tblStylePr>
    <w:tblStylePr w:type="seCell">
      <w:tblPr/>
      <w:tcPr>
        <w:tcBorders>
          <w:top w:val="single" w:sz="4" w:space="0" w:color="8B8585" w:themeColor="accent4" w:themeTint="99"/>
        </w:tcBorders>
      </w:tcPr>
    </w:tblStylePr>
    <w:tblStylePr w:type="swCell">
      <w:tblPr/>
      <w:tcPr>
        <w:tcBorders>
          <w:top w:val="single" w:sz="4" w:space="0" w:color="8B858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BFBFBF" w:themeColor="accent5" w:themeShade="BF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250C0C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381212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381212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250C0C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250C0C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D1C1C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381212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4B1919" w:themeColor="accent1"/>
        <w:bottom w:val="single" w:sz="4" w:space="10" w:color="4B1919" w:themeColor="accent1"/>
      </w:pBdr>
      <w:spacing w:before="360" w:after="360"/>
      <w:ind w:left="864" w:right="864"/>
      <w:jc w:val="center"/>
    </w:pPr>
    <w:rPr>
      <w:i/>
      <w:iCs/>
      <w:color w:val="3812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381212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381212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B1919" w:themeColor="accent1"/>
        <w:left w:val="single" w:sz="8" w:space="0" w:color="4B1919" w:themeColor="accent1"/>
        <w:bottom w:val="single" w:sz="8" w:space="0" w:color="4B1919" w:themeColor="accent1"/>
        <w:right w:val="single" w:sz="8" w:space="0" w:color="4B1919" w:themeColor="accent1"/>
        <w:insideH w:val="single" w:sz="8" w:space="0" w:color="4B1919" w:themeColor="accent1"/>
        <w:insideV w:val="single" w:sz="8" w:space="0" w:color="4B19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18" w:space="0" w:color="4B1919" w:themeColor="accent1"/>
          <w:right w:val="single" w:sz="8" w:space="0" w:color="4B1919" w:themeColor="accent1"/>
          <w:insideH w:val="nil"/>
          <w:insideV w:val="single" w:sz="8" w:space="0" w:color="4B19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  <w:insideH w:val="nil"/>
          <w:insideV w:val="single" w:sz="8" w:space="0" w:color="4B19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</w:tcBorders>
      </w:tcPr>
    </w:tblStylePr>
    <w:tblStylePr w:type="band1Vert"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</w:tcBorders>
        <w:shd w:val="clear" w:color="auto" w:fill="E5B3B3" w:themeFill="accent1" w:themeFillTint="3F"/>
      </w:tcPr>
    </w:tblStylePr>
    <w:tblStylePr w:type="band1Horz"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  <w:insideV w:val="single" w:sz="8" w:space="0" w:color="4B1919" w:themeColor="accent1"/>
        </w:tcBorders>
        <w:shd w:val="clear" w:color="auto" w:fill="E5B3B3" w:themeFill="accent1" w:themeFillTint="3F"/>
      </w:tcPr>
    </w:tblStylePr>
    <w:tblStylePr w:type="band2Horz"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  <w:insideV w:val="single" w:sz="8" w:space="0" w:color="4B191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D966" w:themeColor="accent2"/>
        <w:left w:val="single" w:sz="8" w:space="0" w:color="FFD966" w:themeColor="accent2"/>
        <w:bottom w:val="single" w:sz="8" w:space="0" w:color="FFD966" w:themeColor="accent2"/>
        <w:right w:val="single" w:sz="8" w:space="0" w:color="FFD966" w:themeColor="accent2"/>
        <w:insideH w:val="single" w:sz="8" w:space="0" w:color="FFD966" w:themeColor="accent2"/>
        <w:insideV w:val="single" w:sz="8" w:space="0" w:color="FFD9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18" w:space="0" w:color="FFD966" w:themeColor="accent2"/>
          <w:right w:val="single" w:sz="8" w:space="0" w:color="FFD966" w:themeColor="accent2"/>
          <w:insideH w:val="nil"/>
          <w:insideV w:val="single" w:sz="8" w:space="0" w:color="FFD9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  <w:insideH w:val="nil"/>
          <w:insideV w:val="single" w:sz="8" w:space="0" w:color="FFD9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</w:tcBorders>
      </w:tcPr>
    </w:tblStylePr>
    <w:tblStylePr w:type="band1Vert"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</w:tcBorders>
        <w:shd w:val="clear" w:color="auto" w:fill="FFF5D9" w:themeFill="accent2" w:themeFillTint="3F"/>
      </w:tcPr>
    </w:tblStylePr>
    <w:tblStylePr w:type="band1Horz"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  <w:insideV w:val="single" w:sz="8" w:space="0" w:color="FFD966" w:themeColor="accent2"/>
        </w:tcBorders>
        <w:shd w:val="clear" w:color="auto" w:fill="FFF5D9" w:themeFill="accent2" w:themeFillTint="3F"/>
      </w:tcPr>
    </w:tblStylePr>
    <w:tblStylePr w:type="band2Horz"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  <w:insideV w:val="single" w:sz="8" w:space="0" w:color="FFD96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5CDC1" w:themeColor="accent3"/>
        <w:left w:val="single" w:sz="8" w:space="0" w:color="85CDC1" w:themeColor="accent3"/>
        <w:bottom w:val="single" w:sz="8" w:space="0" w:color="85CDC1" w:themeColor="accent3"/>
        <w:right w:val="single" w:sz="8" w:space="0" w:color="85CDC1" w:themeColor="accent3"/>
        <w:insideH w:val="single" w:sz="8" w:space="0" w:color="85CDC1" w:themeColor="accent3"/>
        <w:insideV w:val="single" w:sz="8" w:space="0" w:color="85CDC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18" w:space="0" w:color="85CDC1" w:themeColor="accent3"/>
          <w:right w:val="single" w:sz="8" w:space="0" w:color="85CDC1" w:themeColor="accent3"/>
          <w:insideH w:val="nil"/>
          <w:insideV w:val="single" w:sz="8" w:space="0" w:color="85CDC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  <w:insideH w:val="nil"/>
          <w:insideV w:val="single" w:sz="8" w:space="0" w:color="85CDC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</w:tcBorders>
      </w:tcPr>
    </w:tblStylePr>
    <w:tblStylePr w:type="band1Vert"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</w:tcBorders>
        <w:shd w:val="clear" w:color="auto" w:fill="E0F2EF" w:themeFill="accent3" w:themeFillTint="3F"/>
      </w:tcPr>
    </w:tblStylePr>
    <w:tblStylePr w:type="band1Horz"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  <w:insideV w:val="single" w:sz="8" w:space="0" w:color="85CDC1" w:themeColor="accent3"/>
        </w:tcBorders>
        <w:shd w:val="clear" w:color="auto" w:fill="E0F2EF" w:themeFill="accent3" w:themeFillTint="3F"/>
      </w:tcPr>
    </w:tblStylePr>
    <w:tblStylePr w:type="band2Horz"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  <w:insideV w:val="single" w:sz="8" w:space="0" w:color="85CDC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B3838" w:themeColor="accent4"/>
        <w:left w:val="single" w:sz="8" w:space="0" w:color="3B3838" w:themeColor="accent4"/>
        <w:bottom w:val="single" w:sz="8" w:space="0" w:color="3B3838" w:themeColor="accent4"/>
        <w:right w:val="single" w:sz="8" w:space="0" w:color="3B3838" w:themeColor="accent4"/>
        <w:insideH w:val="single" w:sz="8" w:space="0" w:color="3B3838" w:themeColor="accent4"/>
        <w:insideV w:val="single" w:sz="8" w:space="0" w:color="3B383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18" w:space="0" w:color="3B3838" w:themeColor="accent4"/>
          <w:right w:val="single" w:sz="8" w:space="0" w:color="3B3838" w:themeColor="accent4"/>
          <w:insideH w:val="nil"/>
          <w:insideV w:val="single" w:sz="8" w:space="0" w:color="3B383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  <w:insideH w:val="nil"/>
          <w:insideV w:val="single" w:sz="8" w:space="0" w:color="3B383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</w:tcBorders>
      </w:tcPr>
    </w:tblStylePr>
    <w:tblStylePr w:type="band1Vert"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</w:tcBorders>
        <w:shd w:val="clear" w:color="auto" w:fill="CFCCCC" w:themeFill="accent4" w:themeFillTint="3F"/>
      </w:tcPr>
    </w:tblStylePr>
    <w:tblStylePr w:type="band1Horz"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  <w:insideV w:val="single" w:sz="8" w:space="0" w:color="3B3838" w:themeColor="accent4"/>
        </w:tcBorders>
        <w:shd w:val="clear" w:color="auto" w:fill="CFCCCC" w:themeFill="accent4" w:themeFillTint="3F"/>
      </w:tcPr>
    </w:tblStylePr>
    <w:tblStylePr w:type="band2Horz"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  <w:insideV w:val="single" w:sz="8" w:space="0" w:color="3B383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B1919" w:themeColor="accent1"/>
        <w:left w:val="single" w:sz="8" w:space="0" w:color="4B1919" w:themeColor="accent1"/>
        <w:bottom w:val="single" w:sz="8" w:space="0" w:color="4B1919" w:themeColor="accent1"/>
        <w:right w:val="single" w:sz="8" w:space="0" w:color="4B19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19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</w:tcBorders>
      </w:tcPr>
    </w:tblStylePr>
    <w:tblStylePr w:type="band1Horz">
      <w:tblPr/>
      <w:tcPr>
        <w:tcBorders>
          <w:top w:val="single" w:sz="8" w:space="0" w:color="4B1919" w:themeColor="accent1"/>
          <w:left w:val="single" w:sz="8" w:space="0" w:color="4B1919" w:themeColor="accent1"/>
          <w:bottom w:val="single" w:sz="8" w:space="0" w:color="4B1919" w:themeColor="accent1"/>
          <w:right w:val="single" w:sz="8" w:space="0" w:color="4B191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D966" w:themeColor="accent2"/>
        <w:left w:val="single" w:sz="8" w:space="0" w:color="FFD966" w:themeColor="accent2"/>
        <w:bottom w:val="single" w:sz="8" w:space="0" w:color="FFD966" w:themeColor="accent2"/>
        <w:right w:val="single" w:sz="8" w:space="0" w:color="FFD9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9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</w:tcBorders>
      </w:tcPr>
    </w:tblStylePr>
    <w:tblStylePr w:type="band1Horz">
      <w:tblPr/>
      <w:tcPr>
        <w:tcBorders>
          <w:top w:val="single" w:sz="8" w:space="0" w:color="FFD966" w:themeColor="accent2"/>
          <w:left w:val="single" w:sz="8" w:space="0" w:color="FFD966" w:themeColor="accent2"/>
          <w:bottom w:val="single" w:sz="8" w:space="0" w:color="FFD966" w:themeColor="accent2"/>
          <w:right w:val="single" w:sz="8" w:space="0" w:color="FFD96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5CDC1" w:themeColor="accent3"/>
        <w:left w:val="single" w:sz="8" w:space="0" w:color="85CDC1" w:themeColor="accent3"/>
        <w:bottom w:val="single" w:sz="8" w:space="0" w:color="85CDC1" w:themeColor="accent3"/>
        <w:right w:val="single" w:sz="8" w:space="0" w:color="85CDC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DC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</w:tcBorders>
      </w:tcPr>
    </w:tblStylePr>
    <w:tblStylePr w:type="band1Horz">
      <w:tblPr/>
      <w:tcPr>
        <w:tcBorders>
          <w:top w:val="single" w:sz="8" w:space="0" w:color="85CDC1" w:themeColor="accent3"/>
          <w:left w:val="single" w:sz="8" w:space="0" w:color="85CDC1" w:themeColor="accent3"/>
          <w:bottom w:val="single" w:sz="8" w:space="0" w:color="85CDC1" w:themeColor="accent3"/>
          <w:right w:val="single" w:sz="8" w:space="0" w:color="85CDC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B3838" w:themeColor="accent4"/>
        <w:left w:val="single" w:sz="8" w:space="0" w:color="3B3838" w:themeColor="accent4"/>
        <w:bottom w:val="single" w:sz="8" w:space="0" w:color="3B3838" w:themeColor="accent4"/>
        <w:right w:val="single" w:sz="8" w:space="0" w:color="3B383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383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</w:tcBorders>
      </w:tcPr>
    </w:tblStylePr>
    <w:tblStylePr w:type="band1Horz">
      <w:tblPr/>
      <w:tcPr>
        <w:tcBorders>
          <w:top w:val="single" w:sz="8" w:space="0" w:color="3B3838" w:themeColor="accent4"/>
          <w:left w:val="single" w:sz="8" w:space="0" w:color="3B3838" w:themeColor="accent4"/>
          <w:bottom w:val="single" w:sz="8" w:space="0" w:color="3B3838" w:themeColor="accent4"/>
          <w:right w:val="single" w:sz="8" w:space="0" w:color="3B383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381212" w:themeColor="accent1" w:themeShade="BF"/>
    </w:rPr>
    <w:tblPr>
      <w:tblStyleRowBandSize w:val="1"/>
      <w:tblStyleColBandSize w:val="1"/>
      <w:tblBorders>
        <w:top w:val="single" w:sz="8" w:space="0" w:color="4B1919" w:themeColor="accent1"/>
        <w:bottom w:val="single" w:sz="8" w:space="0" w:color="4B19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1919" w:themeColor="accent1"/>
          <w:left w:val="nil"/>
          <w:bottom w:val="single" w:sz="8" w:space="0" w:color="4B19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1919" w:themeColor="accent1"/>
          <w:left w:val="nil"/>
          <w:bottom w:val="single" w:sz="8" w:space="0" w:color="4B19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B3B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B3B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FFC20C" w:themeColor="accent2" w:themeShade="BF"/>
    </w:rPr>
    <w:tblPr>
      <w:tblStyleRowBandSize w:val="1"/>
      <w:tblStyleColBandSize w:val="1"/>
      <w:tblBorders>
        <w:top w:val="single" w:sz="8" w:space="0" w:color="FFD966" w:themeColor="accent2"/>
        <w:bottom w:val="single" w:sz="8" w:space="0" w:color="FFD9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966" w:themeColor="accent2"/>
          <w:left w:val="nil"/>
          <w:bottom w:val="single" w:sz="8" w:space="0" w:color="FFD9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966" w:themeColor="accent2"/>
          <w:left w:val="nil"/>
          <w:bottom w:val="single" w:sz="8" w:space="0" w:color="FFD9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D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49B3A1" w:themeColor="accent3" w:themeShade="BF"/>
    </w:rPr>
    <w:tblPr>
      <w:tblStyleRowBandSize w:val="1"/>
      <w:tblStyleColBandSize w:val="1"/>
      <w:tblBorders>
        <w:top w:val="single" w:sz="8" w:space="0" w:color="85CDC1" w:themeColor="accent3"/>
        <w:bottom w:val="single" w:sz="8" w:space="0" w:color="85CDC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DC1" w:themeColor="accent3"/>
          <w:left w:val="nil"/>
          <w:bottom w:val="single" w:sz="8" w:space="0" w:color="85CDC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DC1" w:themeColor="accent3"/>
          <w:left w:val="nil"/>
          <w:bottom w:val="single" w:sz="8" w:space="0" w:color="85CDC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E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C2A2A" w:themeColor="accent4" w:themeShade="BF"/>
    </w:rPr>
    <w:tblPr>
      <w:tblStyleRowBandSize w:val="1"/>
      <w:tblStyleColBandSize w:val="1"/>
      <w:tblBorders>
        <w:top w:val="single" w:sz="8" w:space="0" w:color="3B3838" w:themeColor="accent4"/>
        <w:bottom w:val="single" w:sz="8" w:space="0" w:color="3B383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3838" w:themeColor="accent4"/>
          <w:left w:val="nil"/>
          <w:bottom w:val="single" w:sz="8" w:space="0" w:color="3B383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3838" w:themeColor="accent4"/>
          <w:left w:val="nil"/>
          <w:bottom w:val="single" w:sz="8" w:space="0" w:color="3B383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C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CC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BFBFBF" w:themeColor="accent5" w:themeShade="BF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464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46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E1D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E1D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858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85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14646" w:themeColor="accent1" w:themeTint="99"/>
        <w:bottom w:val="single" w:sz="4" w:space="0" w:color="C14646" w:themeColor="accent1" w:themeTint="99"/>
        <w:insideH w:val="single" w:sz="4" w:space="0" w:color="C1464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7A3" w:themeColor="accent2" w:themeTint="99"/>
        <w:bottom w:val="single" w:sz="4" w:space="0" w:color="FFE7A3" w:themeColor="accent2" w:themeTint="99"/>
        <w:insideH w:val="single" w:sz="4" w:space="0" w:color="FFE7A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5E1D9" w:themeColor="accent3" w:themeTint="99"/>
        <w:bottom w:val="single" w:sz="4" w:space="0" w:color="B5E1D9" w:themeColor="accent3" w:themeTint="99"/>
        <w:insideH w:val="single" w:sz="4" w:space="0" w:color="B5E1D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B8585" w:themeColor="accent4" w:themeTint="99"/>
        <w:bottom w:val="single" w:sz="4" w:space="0" w:color="8B8585" w:themeColor="accent4" w:themeTint="99"/>
        <w:insideH w:val="single" w:sz="4" w:space="0" w:color="8B858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B1919" w:themeColor="accent1"/>
        <w:left w:val="single" w:sz="4" w:space="0" w:color="4B1919" w:themeColor="accent1"/>
        <w:bottom w:val="single" w:sz="4" w:space="0" w:color="4B1919" w:themeColor="accent1"/>
        <w:right w:val="single" w:sz="4" w:space="0" w:color="4B19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1919" w:themeFill="accent1"/>
      </w:tcPr>
    </w:tblStylePr>
    <w:tblStylePr w:type="lastRow">
      <w:rPr>
        <w:b/>
        <w:bCs/>
      </w:rPr>
      <w:tblPr/>
      <w:tcPr>
        <w:tcBorders>
          <w:top w:val="double" w:sz="4" w:space="0" w:color="4B19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1919" w:themeColor="accent1"/>
          <w:right w:val="single" w:sz="4" w:space="0" w:color="4B1919" w:themeColor="accent1"/>
        </w:tcBorders>
      </w:tcPr>
    </w:tblStylePr>
    <w:tblStylePr w:type="band1Horz">
      <w:tblPr/>
      <w:tcPr>
        <w:tcBorders>
          <w:top w:val="single" w:sz="4" w:space="0" w:color="4B1919" w:themeColor="accent1"/>
          <w:bottom w:val="single" w:sz="4" w:space="0" w:color="4B19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1919" w:themeColor="accent1"/>
          <w:left w:val="nil"/>
        </w:tcBorders>
      </w:tcPr>
    </w:tblStylePr>
    <w:tblStylePr w:type="swCell">
      <w:tblPr/>
      <w:tcPr>
        <w:tcBorders>
          <w:top w:val="double" w:sz="4" w:space="0" w:color="4B191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2"/>
        <w:left w:val="single" w:sz="4" w:space="0" w:color="FFD966" w:themeColor="accent2"/>
        <w:bottom w:val="single" w:sz="4" w:space="0" w:color="FFD966" w:themeColor="accent2"/>
        <w:right w:val="single" w:sz="4" w:space="0" w:color="FFD96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966" w:themeFill="accent2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966" w:themeColor="accent2"/>
          <w:right w:val="single" w:sz="4" w:space="0" w:color="FFD966" w:themeColor="accent2"/>
        </w:tcBorders>
      </w:tcPr>
    </w:tblStylePr>
    <w:tblStylePr w:type="band1Horz">
      <w:tblPr/>
      <w:tcPr>
        <w:tcBorders>
          <w:top w:val="single" w:sz="4" w:space="0" w:color="FFD966" w:themeColor="accent2"/>
          <w:bottom w:val="single" w:sz="4" w:space="0" w:color="FFD96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966" w:themeColor="accent2"/>
          <w:left w:val="nil"/>
        </w:tcBorders>
      </w:tcPr>
    </w:tblStylePr>
    <w:tblStylePr w:type="swCell">
      <w:tblPr/>
      <w:tcPr>
        <w:tcBorders>
          <w:top w:val="double" w:sz="4" w:space="0" w:color="FFD96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5CDC1" w:themeColor="accent3"/>
        <w:left w:val="single" w:sz="4" w:space="0" w:color="85CDC1" w:themeColor="accent3"/>
        <w:bottom w:val="single" w:sz="4" w:space="0" w:color="85CDC1" w:themeColor="accent3"/>
        <w:right w:val="single" w:sz="4" w:space="0" w:color="85CDC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CDC1" w:themeFill="accent3"/>
      </w:tcPr>
    </w:tblStylePr>
    <w:tblStylePr w:type="lastRow">
      <w:rPr>
        <w:b/>
        <w:bCs/>
      </w:rPr>
      <w:tblPr/>
      <w:tcPr>
        <w:tcBorders>
          <w:top w:val="double" w:sz="4" w:space="0" w:color="85CDC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CDC1" w:themeColor="accent3"/>
          <w:right w:val="single" w:sz="4" w:space="0" w:color="85CDC1" w:themeColor="accent3"/>
        </w:tcBorders>
      </w:tcPr>
    </w:tblStylePr>
    <w:tblStylePr w:type="band1Horz">
      <w:tblPr/>
      <w:tcPr>
        <w:tcBorders>
          <w:top w:val="single" w:sz="4" w:space="0" w:color="85CDC1" w:themeColor="accent3"/>
          <w:bottom w:val="single" w:sz="4" w:space="0" w:color="85CDC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CDC1" w:themeColor="accent3"/>
          <w:left w:val="nil"/>
        </w:tcBorders>
      </w:tcPr>
    </w:tblStylePr>
    <w:tblStylePr w:type="swCell">
      <w:tblPr/>
      <w:tcPr>
        <w:tcBorders>
          <w:top w:val="double" w:sz="4" w:space="0" w:color="85CDC1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3B3838" w:themeColor="accent4"/>
        <w:left w:val="single" w:sz="4" w:space="0" w:color="3B3838" w:themeColor="accent4"/>
        <w:bottom w:val="single" w:sz="4" w:space="0" w:color="3B3838" w:themeColor="accent4"/>
        <w:right w:val="single" w:sz="4" w:space="0" w:color="3B383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3838" w:themeFill="accent4"/>
      </w:tcPr>
    </w:tblStylePr>
    <w:tblStylePr w:type="lastRow">
      <w:rPr>
        <w:b/>
        <w:bCs/>
      </w:rPr>
      <w:tblPr/>
      <w:tcPr>
        <w:tcBorders>
          <w:top w:val="double" w:sz="4" w:space="0" w:color="3B383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3838" w:themeColor="accent4"/>
          <w:right w:val="single" w:sz="4" w:space="0" w:color="3B3838" w:themeColor="accent4"/>
        </w:tcBorders>
      </w:tcPr>
    </w:tblStylePr>
    <w:tblStylePr w:type="band1Horz">
      <w:tblPr/>
      <w:tcPr>
        <w:tcBorders>
          <w:top w:val="single" w:sz="4" w:space="0" w:color="3B3838" w:themeColor="accent4"/>
          <w:bottom w:val="single" w:sz="4" w:space="0" w:color="3B383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3838" w:themeColor="accent4"/>
          <w:left w:val="nil"/>
        </w:tcBorders>
      </w:tcPr>
    </w:tblStylePr>
    <w:tblStylePr w:type="swCell">
      <w:tblPr/>
      <w:tcPr>
        <w:tcBorders>
          <w:top w:val="double" w:sz="4" w:space="0" w:color="3B383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14646" w:themeColor="accent1" w:themeTint="99"/>
        <w:left w:val="single" w:sz="4" w:space="0" w:color="C14646" w:themeColor="accent1" w:themeTint="99"/>
        <w:bottom w:val="single" w:sz="4" w:space="0" w:color="C14646" w:themeColor="accent1" w:themeTint="99"/>
        <w:right w:val="single" w:sz="4" w:space="0" w:color="C14646" w:themeColor="accent1" w:themeTint="99"/>
        <w:insideH w:val="single" w:sz="4" w:space="0" w:color="C1464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1919" w:themeColor="accent1"/>
          <w:left w:val="single" w:sz="4" w:space="0" w:color="4B1919" w:themeColor="accent1"/>
          <w:bottom w:val="single" w:sz="4" w:space="0" w:color="4B1919" w:themeColor="accent1"/>
          <w:right w:val="single" w:sz="4" w:space="0" w:color="4B1919" w:themeColor="accent1"/>
          <w:insideH w:val="nil"/>
        </w:tcBorders>
        <w:shd w:val="clear" w:color="auto" w:fill="4B1919" w:themeFill="accent1"/>
      </w:tcPr>
    </w:tblStylePr>
    <w:tblStylePr w:type="lastRow">
      <w:rPr>
        <w:b/>
        <w:bCs/>
      </w:rPr>
      <w:tblPr/>
      <w:tcPr>
        <w:tcBorders>
          <w:top w:val="double" w:sz="4" w:space="0" w:color="C1464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E7A3" w:themeColor="accent2" w:themeTint="99"/>
        <w:left w:val="single" w:sz="4" w:space="0" w:color="FFE7A3" w:themeColor="accent2" w:themeTint="99"/>
        <w:bottom w:val="single" w:sz="4" w:space="0" w:color="FFE7A3" w:themeColor="accent2" w:themeTint="99"/>
        <w:right w:val="single" w:sz="4" w:space="0" w:color="FFE7A3" w:themeColor="accent2" w:themeTint="99"/>
        <w:insideH w:val="single" w:sz="4" w:space="0" w:color="FFE7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966" w:themeColor="accent2"/>
          <w:left w:val="single" w:sz="4" w:space="0" w:color="FFD966" w:themeColor="accent2"/>
          <w:bottom w:val="single" w:sz="4" w:space="0" w:color="FFD966" w:themeColor="accent2"/>
          <w:right w:val="single" w:sz="4" w:space="0" w:color="FFD966" w:themeColor="accent2"/>
          <w:insideH w:val="nil"/>
        </w:tcBorders>
        <w:shd w:val="clear" w:color="auto" w:fill="FFD966" w:themeFill="accent2"/>
      </w:tcPr>
    </w:tblStylePr>
    <w:tblStylePr w:type="lastRow">
      <w:rPr>
        <w:b/>
        <w:bCs/>
      </w:rPr>
      <w:tblPr/>
      <w:tcPr>
        <w:tcBorders>
          <w:top w:val="double" w:sz="4" w:space="0" w:color="FFE7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5E1D9" w:themeColor="accent3" w:themeTint="99"/>
        <w:left w:val="single" w:sz="4" w:space="0" w:color="B5E1D9" w:themeColor="accent3" w:themeTint="99"/>
        <w:bottom w:val="single" w:sz="4" w:space="0" w:color="B5E1D9" w:themeColor="accent3" w:themeTint="99"/>
        <w:right w:val="single" w:sz="4" w:space="0" w:color="B5E1D9" w:themeColor="accent3" w:themeTint="99"/>
        <w:insideH w:val="single" w:sz="4" w:space="0" w:color="B5E1D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CDC1" w:themeColor="accent3"/>
          <w:left w:val="single" w:sz="4" w:space="0" w:color="85CDC1" w:themeColor="accent3"/>
          <w:bottom w:val="single" w:sz="4" w:space="0" w:color="85CDC1" w:themeColor="accent3"/>
          <w:right w:val="single" w:sz="4" w:space="0" w:color="85CDC1" w:themeColor="accent3"/>
          <w:insideH w:val="nil"/>
        </w:tcBorders>
        <w:shd w:val="clear" w:color="auto" w:fill="85CDC1" w:themeFill="accent3"/>
      </w:tcPr>
    </w:tblStylePr>
    <w:tblStylePr w:type="lastRow">
      <w:rPr>
        <w:b/>
        <w:bCs/>
      </w:rPr>
      <w:tblPr/>
      <w:tcPr>
        <w:tcBorders>
          <w:top w:val="double" w:sz="4" w:space="0" w:color="B5E1D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B8585" w:themeColor="accent4" w:themeTint="99"/>
        <w:left w:val="single" w:sz="4" w:space="0" w:color="8B8585" w:themeColor="accent4" w:themeTint="99"/>
        <w:bottom w:val="single" w:sz="4" w:space="0" w:color="8B8585" w:themeColor="accent4" w:themeTint="99"/>
        <w:right w:val="single" w:sz="4" w:space="0" w:color="8B8585" w:themeColor="accent4" w:themeTint="99"/>
        <w:insideH w:val="single" w:sz="4" w:space="0" w:color="8B858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3838" w:themeColor="accent4"/>
          <w:left w:val="single" w:sz="4" w:space="0" w:color="3B3838" w:themeColor="accent4"/>
          <w:bottom w:val="single" w:sz="4" w:space="0" w:color="3B3838" w:themeColor="accent4"/>
          <w:right w:val="single" w:sz="4" w:space="0" w:color="3B3838" w:themeColor="accent4"/>
          <w:insideH w:val="nil"/>
        </w:tcBorders>
        <w:shd w:val="clear" w:color="auto" w:fill="3B3838" w:themeFill="accent4"/>
      </w:tcPr>
    </w:tblStylePr>
    <w:tblStylePr w:type="lastRow">
      <w:rPr>
        <w:b/>
        <w:bCs/>
      </w:rPr>
      <w:tblPr/>
      <w:tcPr>
        <w:tcBorders>
          <w:top w:val="double" w:sz="4" w:space="0" w:color="8B858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1919" w:themeColor="accent1"/>
        <w:left w:val="single" w:sz="24" w:space="0" w:color="4B1919" w:themeColor="accent1"/>
        <w:bottom w:val="single" w:sz="24" w:space="0" w:color="4B1919" w:themeColor="accent1"/>
        <w:right w:val="single" w:sz="24" w:space="0" w:color="4B1919" w:themeColor="accent1"/>
      </w:tblBorders>
    </w:tblPr>
    <w:tcPr>
      <w:shd w:val="clear" w:color="auto" w:fill="4B19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966" w:themeColor="accent2"/>
        <w:left w:val="single" w:sz="24" w:space="0" w:color="FFD966" w:themeColor="accent2"/>
        <w:bottom w:val="single" w:sz="24" w:space="0" w:color="FFD966" w:themeColor="accent2"/>
        <w:right w:val="single" w:sz="24" w:space="0" w:color="FFD966" w:themeColor="accent2"/>
      </w:tblBorders>
    </w:tblPr>
    <w:tcPr>
      <w:shd w:val="clear" w:color="auto" w:fill="FFD96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CDC1" w:themeColor="accent3"/>
        <w:left w:val="single" w:sz="24" w:space="0" w:color="85CDC1" w:themeColor="accent3"/>
        <w:bottom w:val="single" w:sz="24" w:space="0" w:color="85CDC1" w:themeColor="accent3"/>
        <w:right w:val="single" w:sz="24" w:space="0" w:color="85CDC1" w:themeColor="accent3"/>
      </w:tblBorders>
    </w:tblPr>
    <w:tcPr>
      <w:shd w:val="clear" w:color="auto" w:fill="85CDC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3838" w:themeColor="accent4"/>
        <w:left w:val="single" w:sz="24" w:space="0" w:color="3B3838" w:themeColor="accent4"/>
        <w:bottom w:val="single" w:sz="24" w:space="0" w:color="3B3838" w:themeColor="accent4"/>
        <w:right w:val="single" w:sz="24" w:space="0" w:color="3B3838" w:themeColor="accent4"/>
      </w:tblBorders>
    </w:tblPr>
    <w:tcPr>
      <w:shd w:val="clear" w:color="auto" w:fill="3B383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381212" w:themeColor="accent1" w:themeShade="BF"/>
    </w:rPr>
    <w:tblPr>
      <w:tblStyleRowBandSize w:val="1"/>
      <w:tblStyleColBandSize w:val="1"/>
      <w:tblBorders>
        <w:top w:val="single" w:sz="4" w:space="0" w:color="4B1919" w:themeColor="accent1"/>
        <w:bottom w:val="single" w:sz="4" w:space="0" w:color="4B19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B19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B19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FFC20C" w:themeColor="accent2" w:themeShade="BF"/>
    </w:rPr>
    <w:tblPr>
      <w:tblStyleRowBandSize w:val="1"/>
      <w:tblStyleColBandSize w:val="1"/>
      <w:tblBorders>
        <w:top w:val="single" w:sz="4" w:space="0" w:color="FFD966" w:themeColor="accent2"/>
        <w:bottom w:val="single" w:sz="4" w:space="0" w:color="FFD96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D96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49B3A1" w:themeColor="accent3" w:themeShade="BF"/>
    </w:rPr>
    <w:tblPr>
      <w:tblStyleRowBandSize w:val="1"/>
      <w:tblStyleColBandSize w:val="1"/>
      <w:tblBorders>
        <w:top w:val="single" w:sz="4" w:space="0" w:color="85CDC1" w:themeColor="accent3"/>
        <w:bottom w:val="single" w:sz="4" w:space="0" w:color="85CDC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5CDC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5CDC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C2A2A" w:themeColor="accent4" w:themeShade="BF"/>
    </w:rPr>
    <w:tblPr>
      <w:tblStyleRowBandSize w:val="1"/>
      <w:tblStyleColBandSize w:val="1"/>
      <w:tblBorders>
        <w:top w:val="single" w:sz="4" w:space="0" w:color="3B3838" w:themeColor="accent4"/>
        <w:bottom w:val="single" w:sz="4" w:space="0" w:color="3B383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3B383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3B383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BFBFBF" w:themeColor="accent5" w:themeShade="BF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3812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19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19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19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19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C1C1" w:themeFill="accent1" w:themeFillTint="33"/>
      </w:tcPr>
    </w:tblStylePr>
    <w:tblStylePr w:type="band1Horz">
      <w:tblPr/>
      <w:tcPr>
        <w:shd w:val="clear" w:color="auto" w:fill="EAC1C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FFC20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96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96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96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96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7E0" w:themeFill="accent2" w:themeFillTint="33"/>
      </w:tcPr>
    </w:tblStylePr>
    <w:tblStylePr w:type="band1Horz">
      <w:tblPr/>
      <w:tcPr>
        <w:shd w:val="clear" w:color="auto" w:fill="FFF7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49B3A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CDC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CDC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CDC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CDC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F5F2" w:themeFill="accent3" w:themeFillTint="33"/>
      </w:tcPr>
    </w:tblStylePr>
    <w:tblStylePr w:type="band1Horz">
      <w:tblPr/>
      <w:tcPr>
        <w:shd w:val="clear" w:color="auto" w:fill="E6F5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C2A2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383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383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383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383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8D6D6" w:themeFill="accent4" w:themeFillTint="33"/>
      </w:tcPr>
    </w:tblStylePr>
    <w:tblStylePr w:type="band1Horz">
      <w:tblPr/>
      <w:tcPr>
        <w:shd w:val="clear" w:color="auto" w:fill="D8D6D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BFBFB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83232" w:themeColor="accent1" w:themeTint="BF"/>
        <w:left w:val="single" w:sz="8" w:space="0" w:color="983232" w:themeColor="accent1" w:themeTint="BF"/>
        <w:bottom w:val="single" w:sz="8" w:space="0" w:color="983232" w:themeColor="accent1" w:themeTint="BF"/>
        <w:right w:val="single" w:sz="8" w:space="0" w:color="983232" w:themeColor="accent1" w:themeTint="BF"/>
        <w:insideH w:val="single" w:sz="8" w:space="0" w:color="983232" w:themeColor="accent1" w:themeTint="BF"/>
        <w:insideV w:val="single" w:sz="8" w:space="0" w:color="983232" w:themeColor="accent1" w:themeTint="BF"/>
      </w:tblBorders>
    </w:tblPr>
    <w:tcPr>
      <w:shd w:val="clear" w:color="auto" w:fill="E5B3B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323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6565" w:themeFill="accent1" w:themeFillTint="7F"/>
      </w:tcPr>
    </w:tblStylePr>
    <w:tblStylePr w:type="band1Horz">
      <w:tblPr/>
      <w:tcPr>
        <w:shd w:val="clear" w:color="auto" w:fill="CC656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E28C" w:themeColor="accent2" w:themeTint="BF"/>
        <w:left w:val="single" w:sz="8" w:space="0" w:color="FFE28C" w:themeColor="accent2" w:themeTint="BF"/>
        <w:bottom w:val="single" w:sz="8" w:space="0" w:color="FFE28C" w:themeColor="accent2" w:themeTint="BF"/>
        <w:right w:val="single" w:sz="8" w:space="0" w:color="FFE28C" w:themeColor="accent2" w:themeTint="BF"/>
        <w:insideH w:val="single" w:sz="8" w:space="0" w:color="FFE28C" w:themeColor="accent2" w:themeTint="BF"/>
        <w:insideV w:val="single" w:sz="8" w:space="0" w:color="FFE28C" w:themeColor="accent2" w:themeTint="BF"/>
      </w:tblBorders>
    </w:tblPr>
    <w:tcPr>
      <w:shd w:val="clear" w:color="auto" w:fill="FFF5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2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2" w:themeFill="accent2" w:themeFillTint="7F"/>
      </w:tcPr>
    </w:tblStylePr>
    <w:tblStylePr w:type="band1Horz">
      <w:tblPr/>
      <w:tcPr>
        <w:shd w:val="clear" w:color="auto" w:fill="FFEBB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3D9D0" w:themeColor="accent3" w:themeTint="BF"/>
        <w:left w:val="single" w:sz="8" w:space="0" w:color="A3D9D0" w:themeColor="accent3" w:themeTint="BF"/>
        <w:bottom w:val="single" w:sz="8" w:space="0" w:color="A3D9D0" w:themeColor="accent3" w:themeTint="BF"/>
        <w:right w:val="single" w:sz="8" w:space="0" w:color="A3D9D0" w:themeColor="accent3" w:themeTint="BF"/>
        <w:insideH w:val="single" w:sz="8" w:space="0" w:color="A3D9D0" w:themeColor="accent3" w:themeTint="BF"/>
        <w:insideV w:val="single" w:sz="8" w:space="0" w:color="A3D9D0" w:themeColor="accent3" w:themeTint="BF"/>
      </w:tblBorders>
    </w:tblPr>
    <w:tcPr>
      <w:shd w:val="clear" w:color="auto" w:fill="E0F2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9D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6E0" w:themeFill="accent3" w:themeFillTint="7F"/>
      </w:tcPr>
    </w:tblStylePr>
    <w:tblStylePr w:type="band1Horz">
      <w:tblPr/>
      <w:tcPr>
        <w:shd w:val="clear" w:color="auto" w:fill="C2E6E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D6868" w:themeColor="accent4" w:themeTint="BF"/>
        <w:left w:val="single" w:sz="8" w:space="0" w:color="6D6868" w:themeColor="accent4" w:themeTint="BF"/>
        <w:bottom w:val="single" w:sz="8" w:space="0" w:color="6D6868" w:themeColor="accent4" w:themeTint="BF"/>
        <w:right w:val="single" w:sz="8" w:space="0" w:color="6D6868" w:themeColor="accent4" w:themeTint="BF"/>
        <w:insideH w:val="single" w:sz="8" w:space="0" w:color="6D6868" w:themeColor="accent4" w:themeTint="BF"/>
        <w:insideV w:val="single" w:sz="8" w:space="0" w:color="6D6868" w:themeColor="accent4" w:themeTint="BF"/>
      </w:tblBorders>
    </w:tblPr>
    <w:tcPr>
      <w:shd w:val="clear" w:color="auto" w:fill="CFCC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86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999" w:themeFill="accent4" w:themeFillTint="7F"/>
      </w:tcPr>
    </w:tblStylePr>
    <w:tblStylePr w:type="band1Horz">
      <w:tblPr/>
      <w:tcPr>
        <w:shd w:val="clear" w:color="auto" w:fill="9F999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1919" w:themeColor="accent1"/>
        <w:left w:val="single" w:sz="8" w:space="0" w:color="4B1919" w:themeColor="accent1"/>
        <w:bottom w:val="single" w:sz="8" w:space="0" w:color="4B1919" w:themeColor="accent1"/>
        <w:right w:val="single" w:sz="8" w:space="0" w:color="4B1919" w:themeColor="accent1"/>
        <w:insideH w:val="single" w:sz="8" w:space="0" w:color="4B1919" w:themeColor="accent1"/>
        <w:insideV w:val="single" w:sz="8" w:space="0" w:color="4B1919" w:themeColor="accent1"/>
      </w:tblBorders>
    </w:tblPr>
    <w:tcPr>
      <w:shd w:val="clear" w:color="auto" w:fill="E5B3B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0E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C1C1" w:themeFill="accent1" w:themeFillTint="33"/>
      </w:tcPr>
    </w:tblStylePr>
    <w:tblStylePr w:type="band1Vert">
      <w:tblPr/>
      <w:tcPr>
        <w:shd w:val="clear" w:color="auto" w:fill="CC6565" w:themeFill="accent1" w:themeFillTint="7F"/>
      </w:tcPr>
    </w:tblStylePr>
    <w:tblStylePr w:type="band1Horz">
      <w:tblPr/>
      <w:tcPr>
        <w:tcBorders>
          <w:insideH w:val="single" w:sz="6" w:space="0" w:color="4B1919" w:themeColor="accent1"/>
          <w:insideV w:val="single" w:sz="6" w:space="0" w:color="4B1919" w:themeColor="accent1"/>
        </w:tcBorders>
        <w:shd w:val="clear" w:color="auto" w:fill="CC656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966" w:themeColor="accent2"/>
        <w:left w:val="single" w:sz="8" w:space="0" w:color="FFD966" w:themeColor="accent2"/>
        <w:bottom w:val="single" w:sz="8" w:space="0" w:color="FFD966" w:themeColor="accent2"/>
        <w:right w:val="single" w:sz="8" w:space="0" w:color="FFD966" w:themeColor="accent2"/>
        <w:insideH w:val="single" w:sz="8" w:space="0" w:color="FFD966" w:themeColor="accent2"/>
        <w:insideV w:val="single" w:sz="8" w:space="0" w:color="FFD966" w:themeColor="accent2"/>
      </w:tblBorders>
    </w:tblPr>
    <w:tcPr>
      <w:shd w:val="clear" w:color="auto" w:fill="FFF5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E0" w:themeFill="accent2" w:themeFillTint="33"/>
      </w:tcPr>
    </w:tblStylePr>
    <w:tblStylePr w:type="band1Vert">
      <w:tblPr/>
      <w:tcPr>
        <w:shd w:val="clear" w:color="auto" w:fill="FFEBB2" w:themeFill="accent2" w:themeFillTint="7F"/>
      </w:tcPr>
    </w:tblStylePr>
    <w:tblStylePr w:type="band1Horz">
      <w:tblPr/>
      <w:tcPr>
        <w:tcBorders>
          <w:insideH w:val="single" w:sz="6" w:space="0" w:color="FFD966" w:themeColor="accent2"/>
          <w:insideV w:val="single" w:sz="6" w:space="0" w:color="FFD966" w:themeColor="accent2"/>
        </w:tcBorders>
        <w:shd w:val="clear" w:color="auto" w:fill="FFEB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CDC1" w:themeColor="accent3"/>
        <w:left w:val="single" w:sz="8" w:space="0" w:color="85CDC1" w:themeColor="accent3"/>
        <w:bottom w:val="single" w:sz="8" w:space="0" w:color="85CDC1" w:themeColor="accent3"/>
        <w:right w:val="single" w:sz="8" w:space="0" w:color="85CDC1" w:themeColor="accent3"/>
        <w:insideH w:val="single" w:sz="8" w:space="0" w:color="85CDC1" w:themeColor="accent3"/>
        <w:insideV w:val="single" w:sz="8" w:space="0" w:color="85CDC1" w:themeColor="accent3"/>
      </w:tblBorders>
    </w:tblPr>
    <w:tcPr>
      <w:shd w:val="clear" w:color="auto" w:fill="E0F2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F2" w:themeFill="accent3" w:themeFillTint="33"/>
      </w:tcPr>
    </w:tblStylePr>
    <w:tblStylePr w:type="band1Vert">
      <w:tblPr/>
      <w:tcPr>
        <w:shd w:val="clear" w:color="auto" w:fill="C2E6E0" w:themeFill="accent3" w:themeFillTint="7F"/>
      </w:tcPr>
    </w:tblStylePr>
    <w:tblStylePr w:type="band1Horz">
      <w:tblPr/>
      <w:tcPr>
        <w:tcBorders>
          <w:insideH w:val="single" w:sz="6" w:space="0" w:color="85CDC1" w:themeColor="accent3"/>
          <w:insideV w:val="single" w:sz="6" w:space="0" w:color="85CDC1" w:themeColor="accent3"/>
        </w:tcBorders>
        <w:shd w:val="clear" w:color="auto" w:fill="C2E6E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3838" w:themeColor="accent4"/>
        <w:left w:val="single" w:sz="8" w:space="0" w:color="3B3838" w:themeColor="accent4"/>
        <w:bottom w:val="single" w:sz="8" w:space="0" w:color="3B3838" w:themeColor="accent4"/>
        <w:right w:val="single" w:sz="8" w:space="0" w:color="3B3838" w:themeColor="accent4"/>
        <w:insideH w:val="single" w:sz="8" w:space="0" w:color="3B3838" w:themeColor="accent4"/>
        <w:insideV w:val="single" w:sz="8" w:space="0" w:color="3B3838" w:themeColor="accent4"/>
      </w:tblBorders>
    </w:tblPr>
    <w:tcPr>
      <w:shd w:val="clear" w:color="auto" w:fill="CFCCC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EB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6D6" w:themeFill="accent4" w:themeFillTint="33"/>
      </w:tcPr>
    </w:tblStylePr>
    <w:tblStylePr w:type="band1Vert">
      <w:tblPr/>
      <w:tcPr>
        <w:shd w:val="clear" w:color="auto" w:fill="9F9999" w:themeFill="accent4" w:themeFillTint="7F"/>
      </w:tcPr>
    </w:tblStylePr>
    <w:tblStylePr w:type="band1Horz">
      <w:tblPr/>
      <w:tcPr>
        <w:tcBorders>
          <w:insideH w:val="single" w:sz="6" w:space="0" w:color="3B3838" w:themeColor="accent4"/>
          <w:insideV w:val="single" w:sz="6" w:space="0" w:color="3B3838" w:themeColor="accent4"/>
        </w:tcBorders>
        <w:shd w:val="clear" w:color="auto" w:fill="9F999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B3B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19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19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19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19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656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656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5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9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9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9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9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B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BB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2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DC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DC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DC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DC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E6E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E6E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CC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383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383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383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383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99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99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1919" w:themeColor="accent1"/>
        <w:bottom w:val="single" w:sz="8" w:space="0" w:color="4B19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19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B1919" w:themeColor="accent1"/>
          <w:bottom w:val="single" w:sz="8" w:space="0" w:color="4B19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1919" w:themeColor="accent1"/>
          <w:bottom w:val="single" w:sz="8" w:space="0" w:color="4B1919" w:themeColor="accent1"/>
        </w:tcBorders>
      </w:tcPr>
    </w:tblStylePr>
    <w:tblStylePr w:type="band1Vert">
      <w:tblPr/>
      <w:tcPr>
        <w:shd w:val="clear" w:color="auto" w:fill="E5B3B3" w:themeFill="accent1" w:themeFillTint="3F"/>
      </w:tcPr>
    </w:tblStylePr>
    <w:tblStylePr w:type="band1Horz">
      <w:tblPr/>
      <w:tcPr>
        <w:shd w:val="clear" w:color="auto" w:fill="E5B3B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966" w:themeColor="accent2"/>
        <w:bottom w:val="single" w:sz="8" w:space="0" w:color="FFD9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966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D966" w:themeColor="accent2"/>
          <w:bottom w:val="single" w:sz="8" w:space="0" w:color="FFD9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966" w:themeColor="accent2"/>
          <w:bottom w:val="single" w:sz="8" w:space="0" w:color="FFD966" w:themeColor="accent2"/>
        </w:tcBorders>
      </w:tcPr>
    </w:tblStylePr>
    <w:tblStylePr w:type="band1Vert">
      <w:tblPr/>
      <w:tcPr>
        <w:shd w:val="clear" w:color="auto" w:fill="FFF5D9" w:themeFill="accent2" w:themeFillTint="3F"/>
      </w:tcPr>
    </w:tblStylePr>
    <w:tblStylePr w:type="band1Horz">
      <w:tblPr/>
      <w:tcPr>
        <w:shd w:val="clear" w:color="auto" w:fill="FFF5D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CDC1" w:themeColor="accent3"/>
        <w:bottom w:val="single" w:sz="8" w:space="0" w:color="85CDC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DC1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5CDC1" w:themeColor="accent3"/>
          <w:bottom w:val="single" w:sz="8" w:space="0" w:color="85CDC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DC1" w:themeColor="accent3"/>
          <w:bottom w:val="single" w:sz="8" w:space="0" w:color="85CDC1" w:themeColor="accent3"/>
        </w:tcBorders>
      </w:tcPr>
    </w:tblStylePr>
    <w:tblStylePr w:type="band1Vert">
      <w:tblPr/>
      <w:tcPr>
        <w:shd w:val="clear" w:color="auto" w:fill="E0F2EF" w:themeFill="accent3" w:themeFillTint="3F"/>
      </w:tcPr>
    </w:tblStylePr>
    <w:tblStylePr w:type="band1Horz">
      <w:tblPr/>
      <w:tcPr>
        <w:shd w:val="clear" w:color="auto" w:fill="E0F2E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3838" w:themeColor="accent4"/>
        <w:bottom w:val="single" w:sz="8" w:space="0" w:color="3B383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3838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3838" w:themeColor="accent4"/>
          <w:bottom w:val="single" w:sz="8" w:space="0" w:color="3B383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3838" w:themeColor="accent4"/>
          <w:bottom w:val="single" w:sz="8" w:space="0" w:color="3B3838" w:themeColor="accent4"/>
        </w:tcBorders>
      </w:tcPr>
    </w:tblStylePr>
    <w:tblStylePr w:type="band1Vert">
      <w:tblPr/>
      <w:tcPr>
        <w:shd w:val="clear" w:color="auto" w:fill="CFCCCC" w:themeFill="accent4" w:themeFillTint="3F"/>
      </w:tcPr>
    </w:tblStylePr>
    <w:tblStylePr w:type="band1Horz">
      <w:tblPr/>
      <w:tcPr>
        <w:shd w:val="clear" w:color="auto" w:fill="CFCCC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1919" w:themeColor="accent1"/>
        <w:left w:val="single" w:sz="8" w:space="0" w:color="4B1919" w:themeColor="accent1"/>
        <w:bottom w:val="single" w:sz="8" w:space="0" w:color="4B1919" w:themeColor="accent1"/>
        <w:right w:val="single" w:sz="8" w:space="0" w:color="4B19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19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19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19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B3B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B3B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966" w:themeColor="accent2"/>
        <w:left w:val="single" w:sz="8" w:space="0" w:color="FFD966" w:themeColor="accent2"/>
        <w:bottom w:val="single" w:sz="8" w:space="0" w:color="FFD966" w:themeColor="accent2"/>
        <w:right w:val="single" w:sz="8" w:space="0" w:color="FFD9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9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9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9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CDC1" w:themeColor="accent3"/>
        <w:left w:val="single" w:sz="8" w:space="0" w:color="85CDC1" w:themeColor="accent3"/>
        <w:bottom w:val="single" w:sz="8" w:space="0" w:color="85CDC1" w:themeColor="accent3"/>
        <w:right w:val="single" w:sz="8" w:space="0" w:color="85CDC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DC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DC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DC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2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3838" w:themeColor="accent4"/>
        <w:left w:val="single" w:sz="8" w:space="0" w:color="3B3838" w:themeColor="accent4"/>
        <w:bottom w:val="single" w:sz="8" w:space="0" w:color="3B3838" w:themeColor="accent4"/>
        <w:right w:val="single" w:sz="8" w:space="0" w:color="3B38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38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38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38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C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CC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83232" w:themeColor="accent1" w:themeTint="BF"/>
        <w:left w:val="single" w:sz="8" w:space="0" w:color="983232" w:themeColor="accent1" w:themeTint="BF"/>
        <w:bottom w:val="single" w:sz="8" w:space="0" w:color="983232" w:themeColor="accent1" w:themeTint="BF"/>
        <w:right w:val="single" w:sz="8" w:space="0" w:color="983232" w:themeColor="accent1" w:themeTint="BF"/>
        <w:insideH w:val="single" w:sz="8" w:space="0" w:color="98323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3232" w:themeColor="accent1" w:themeTint="BF"/>
          <w:left w:val="single" w:sz="8" w:space="0" w:color="983232" w:themeColor="accent1" w:themeTint="BF"/>
          <w:bottom w:val="single" w:sz="8" w:space="0" w:color="983232" w:themeColor="accent1" w:themeTint="BF"/>
          <w:right w:val="single" w:sz="8" w:space="0" w:color="983232" w:themeColor="accent1" w:themeTint="BF"/>
          <w:insideH w:val="nil"/>
          <w:insideV w:val="nil"/>
        </w:tcBorders>
        <w:shd w:val="clear" w:color="auto" w:fill="4B19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3232" w:themeColor="accent1" w:themeTint="BF"/>
          <w:left w:val="single" w:sz="8" w:space="0" w:color="983232" w:themeColor="accent1" w:themeTint="BF"/>
          <w:bottom w:val="single" w:sz="8" w:space="0" w:color="983232" w:themeColor="accent1" w:themeTint="BF"/>
          <w:right w:val="single" w:sz="8" w:space="0" w:color="98323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B3B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B3B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E28C" w:themeColor="accent2" w:themeTint="BF"/>
        <w:left w:val="single" w:sz="8" w:space="0" w:color="FFE28C" w:themeColor="accent2" w:themeTint="BF"/>
        <w:bottom w:val="single" w:sz="8" w:space="0" w:color="FFE28C" w:themeColor="accent2" w:themeTint="BF"/>
        <w:right w:val="single" w:sz="8" w:space="0" w:color="FFE28C" w:themeColor="accent2" w:themeTint="BF"/>
        <w:insideH w:val="single" w:sz="8" w:space="0" w:color="FFE2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28C" w:themeColor="accent2" w:themeTint="BF"/>
          <w:left w:val="single" w:sz="8" w:space="0" w:color="FFE28C" w:themeColor="accent2" w:themeTint="BF"/>
          <w:bottom w:val="single" w:sz="8" w:space="0" w:color="FFE28C" w:themeColor="accent2" w:themeTint="BF"/>
          <w:right w:val="single" w:sz="8" w:space="0" w:color="FFE28C" w:themeColor="accent2" w:themeTint="BF"/>
          <w:insideH w:val="nil"/>
          <w:insideV w:val="nil"/>
        </w:tcBorders>
        <w:shd w:val="clear" w:color="auto" w:fill="FFD9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28C" w:themeColor="accent2" w:themeTint="BF"/>
          <w:left w:val="single" w:sz="8" w:space="0" w:color="FFE28C" w:themeColor="accent2" w:themeTint="BF"/>
          <w:bottom w:val="single" w:sz="8" w:space="0" w:color="FFE28C" w:themeColor="accent2" w:themeTint="BF"/>
          <w:right w:val="single" w:sz="8" w:space="0" w:color="FFE2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3D9D0" w:themeColor="accent3" w:themeTint="BF"/>
        <w:left w:val="single" w:sz="8" w:space="0" w:color="A3D9D0" w:themeColor="accent3" w:themeTint="BF"/>
        <w:bottom w:val="single" w:sz="8" w:space="0" w:color="A3D9D0" w:themeColor="accent3" w:themeTint="BF"/>
        <w:right w:val="single" w:sz="8" w:space="0" w:color="A3D9D0" w:themeColor="accent3" w:themeTint="BF"/>
        <w:insideH w:val="single" w:sz="8" w:space="0" w:color="A3D9D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9D0" w:themeColor="accent3" w:themeTint="BF"/>
          <w:left w:val="single" w:sz="8" w:space="0" w:color="A3D9D0" w:themeColor="accent3" w:themeTint="BF"/>
          <w:bottom w:val="single" w:sz="8" w:space="0" w:color="A3D9D0" w:themeColor="accent3" w:themeTint="BF"/>
          <w:right w:val="single" w:sz="8" w:space="0" w:color="A3D9D0" w:themeColor="accent3" w:themeTint="BF"/>
          <w:insideH w:val="nil"/>
          <w:insideV w:val="nil"/>
        </w:tcBorders>
        <w:shd w:val="clear" w:color="auto" w:fill="85CDC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9D0" w:themeColor="accent3" w:themeTint="BF"/>
          <w:left w:val="single" w:sz="8" w:space="0" w:color="A3D9D0" w:themeColor="accent3" w:themeTint="BF"/>
          <w:bottom w:val="single" w:sz="8" w:space="0" w:color="A3D9D0" w:themeColor="accent3" w:themeTint="BF"/>
          <w:right w:val="single" w:sz="8" w:space="0" w:color="A3D9D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2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2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D6868" w:themeColor="accent4" w:themeTint="BF"/>
        <w:left w:val="single" w:sz="8" w:space="0" w:color="6D6868" w:themeColor="accent4" w:themeTint="BF"/>
        <w:bottom w:val="single" w:sz="8" w:space="0" w:color="6D6868" w:themeColor="accent4" w:themeTint="BF"/>
        <w:right w:val="single" w:sz="8" w:space="0" w:color="6D6868" w:themeColor="accent4" w:themeTint="BF"/>
        <w:insideH w:val="single" w:sz="8" w:space="0" w:color="6D686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868" w:themeColor="accent4" w:themeTint="BF"/>
          <w:left w:val="single" w:sz="8" w:space="0" w:color="6D6868" w:themeColor="accent4" w:themeTint="BF"/>
          <w:bottom w:val="single" w:sz="8" w:space="0" w:color="6D6868" w:themeColor="accent4" w:themeTint="BF"/>
          <w:right w:val="single" w:sz="8" w:space="0" w:color="6D6868" w:themeColor="accent4" w:themeTint="BF"/>
          <w:insideH w:val="nil"/>
          <w:insideV w:val="nil"/>
        </w:tcBorders>
        <w:shd w:val="clear" w:color="auto" w:fill="3B383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868" w:themeColor="accent4" w:themeTint="BF"/>
          <w:left w:val="single" w:sz="8" w:space="0" w:color="6D6868" w:themeColor="accent4" w:themeTint="BF"/>
          <w:bottom w:val="single" w:sz="8" w:space="0" w:color="6D6868" w:themeColor="accent4" w:themeTint="BF"/>
          <w:right w:val="single" w:sz="8" w:space="0" w:color="6D686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C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C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19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9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19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9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9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DC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CDC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DC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383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83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383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381212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C83A5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4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uck\AppData\Roaming\Microsoft\Templates\Earth%20ton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etterhead LH0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4B1919"/>
      </a:accent1>
      <a:accent2>
        <a:srgbClr val="FFD966"/>
      </a:accent2>
      <a:accent3>
        <a:srgbClr val="85CDC1"/>
      </a:accent3>
      <a:accent4>
        <a:srgbClr val="3B3838"/>
      </a:accent4>
      <a:accent5>
        <a:srgbClr val="FFFFFF"/>
      </a:accent5>
      <a:accent6>
        <a:srgbClr val="FFFFFF"/>
      </a:accent6>
      <a:hlink>
        <a:srgbClr val="85CDC1"/>
      </a:hlink>
      <a:folHlink>
        <a:srgbClr val="FF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7BBA7216-FBEF-4A6F-8E38-8B3814440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1A15C-2D7B-4D59-BD81-7F199DEBF6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5D1EF1-8098-4F94-84E4-9E6AE0AB3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F67B6E-C1E6-43AE-8F0E-1BFA4278F23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Earth tones letterhead</Template>
  <TotalTime>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Hillary Huck</dc:creator>
  <cp:lastModifiedBy>Hillary Huck</cp:lastModifiedBy>
  <cp:revision>2</cp:revision>
  <cp:lastPrinted>2024-08-19T13:52:00Z</cp:lastPrinted>
  <dcterms:created xsi:type="dcterms:W3CDTF">2025-08-05T18:46:00Z</dcterms:created>
  <dcterms:modified xsi:type="dcterms:W3CDTF">2025-08-05T18:46:00Z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